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7D596C" w:rsidRPr="00CE53B5" w14:paraId="090E48D0" w14:textId="77777777" w:rsidTr="007128AB">
        <w:trPr>
          <w:jc w:val="center"/>
        </w:trPr>
        <w:tc>
          <w:tcPr>
            <w:tcW w:w="2689" w:type="dxa"/>
            <w:vAlign w:val="center"/>
          </w:tcPr>
          <w:p w14:paraId="0A95752B" w14:textId="77777777" w:rsidR="007D596C" w:rsidRPr="00CE53B5" w:rsidRDefault="007D596C" w:rsidP="007128AB">
            <w:pPr>
              <w:shd w:val="clear" w:color="auto" w:fill="FFFFFF"/>
              <w:spacing w:after="0"/>
              <w:textAlignment w:val="baseline"/>
              <w:rPr>
                <w:rFonts w:cs="Calibri"/>
                <w:b/>
                <w:color w:val="808080"/>
                <w:szCs w:val="22"/>
                <w:bdr w:val="none" w:sz="0" w:space="0" w:color="auto" w:frame="1"/>
              </w:rPr>
            </w:pPr>
            <w:bookmarkStart w:id="0" w:name="_Toc531176458"/>
            <w:bookmarkStart w:id="1" w:name="_Toc54183100"/>
            <w:bookmarkStart w:id="2" w:name="_Toc54258758"/>
            <w:r w:rsidRPr="00CE53B5">
              <w:rPr>
                <w:rFonts w:cs="Calibri"/>
                <w:b/>
                <w:noProof/>
                <w:color w:val="808080"/>
                <w:sz w:val="16"/>
                <w:szCs w:val="16"/>
                <w:bdr w:val="none" w:sz="0" w:space="0" w:color="auto" w:frame="1"/>
              </w:rPr>
              <w:drawing>
                <wp:inline distT="0" distB="0" distL="0" distR="0" wp14:anchorId="389D2C57" wp14:editId="688C8087">
                  <wp:extent cx="1438275" cy="752475"/>
                  <wp:effectExtent l="0" t="0" r="0" b="9525"/>
                  <wp:docPr id="121748885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88858" name="Picture 1"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2BCA247" w14:textId="77777777" w:rsidR="007D596C" w:rsidRPr="00CE53B5" w:rsidRDefault="007D596C" w:rsidP="007128AB">
            <w:pPr>
              <w:shd w:val="clear" w:color="auto" w:fill="FFFFFF"/>
              <w:spacing w:after="0"/>
              <w:jc w:val="right"/>
              <w:textAlignment w:val="baseline"/>
              <w:rPr>
                <w:rFonts w:cs="Calibri"/>
                <w:bCs/>
                <w:color w:val="1F3864"/>
                <w:sz w:val="18"/>
                <w:szCs w:val="18"/>
                <w:bdr w:val="none" w:sz="0" w:space="0" w:color="auto" w:frame="1"/>
              </w:rPr>
            </w:pPr>
            <w:r w:rsidRPr="00CE53B5">
              <w:rPr>
                <w:rFonts w:cs="Calibri"/>
                <w:bCs/>
                <w:color w:val="1F3864"/>
                <w:sz w:val="18"/>
                <w:szCs w:val="18"/>
                <w:bdr w:val="none" w:sz="0" w:space="0" w:color="auto" w:frame="1"/>
              </w:rPr>
              <w:t>Oxford Diocesan Schools Trust</w:t>
            </w:r>
          </w:p>
          <w:p w14:paraId="39AA455A" w14:textId="77777777" w:rsidR="007D596C" w:rsidRPr="00CE53B5" w:rsidRDefault="007D596C" w:rsidP="007128AB">
            <w:pPr>
              <w:shd w:val="clear" w:color="auto" w:fill="FFFFFF"/>
              <w:spacing w:after="0"/>
              <w:jc w:val="right"/>
              <w:textAlignment w:val="baseline"/>
              <w:rPr>
                <w:rFonts w:cs="Calibri"/>
                <w:bCs/>
                <w:color w:val="1F3864"/>
                <w:sz w:val="18"/>
                <w:szCs w:val="18"/>
                <w:bdr w:val="none" w:sz="0" w:space="0" w:color="auto" w:frame="1"/>
              </w:rPr>
            </w:pPr>
            <w:r w:rsidRPr="00CE53B5">
              <w:rPr>
                <w:rFonts w:cs="Calibri"/>
                <w:bCs/>
                <w:color w:val="1F3864"/>
                <w:sz w:val="18"/>
                <w:szCs w:val="18"/>
                <w:bdr w:val="none" w:sz="0" w:space="0" w:color="auto" w:frame="1"/>
              </w:rPr>
              <w:t>St Mary’s Convent</w:t>
            </w:r>
          </w:p>
          <w:p w14:paraId="54335314" w14:textId="77777777" w:rsidR="007D596C" w:rsidRPr="00CE53B5" w:rsidRDefault="007D596C" w:rsidP="007128AB">
            <w:pPr>
              <w:shd w:val="clear" w:color="auto" w:fill="FFFFFF"/>
              <w:spacing w:after="0"/>
              <w:jc w:val="right"/>
              <w:textAlignment w:val="baseline"/>
              <w:rPr>
                <w:rFonts w:cs="Calibri"/>
                <w:bCs/>
                <w:color w:val="1F3864"/>
                <w:sz w:val="18"/>
                <w:szCs w:val="18"/>
                <w:bdr w:val="none" w:sz="0" w:space="0" w:color="auto" w:frame="1"/>
              </w:rPr>
            </w:pPr>
            <w:proofErr w:type="spellStart"/>
            <w:r w:rsidRPr="00CE53B5">
              <w:rPr>
                <w:rFonts w:cs="Calibri"/>
                <w:bCs/>
                <w:color w:val="1F3864"/>
                <w:sz w:val="18"/>
                <w:szCs w:val="18"/>
                <w:bdr w:val="none" w:sz="0" w:space="0" w:color="auto" w:frame="1"/>
              </w:rPr>
              <w:t>Denchworth</w:t>
            </w:r>
            <w:proofErr w:type="spellEnd"/>
            <w:r w:rsidRPr="00CE53B5">
              <w:rPr>
                <w:rFonts w:cs="Calibri"/>
                <w:bCs/>
                <w:color w:val="1F3864"/>
                <w:sz w:val="18"/>
                <w:szCs w:val="18"/>
                <w:bdr w:val="none" w:sz="0" w:space="0" w:color="auto" w:frame="1"/>
              </w:rPr>
              <w:t xml:space="preserve"> Road, Wantage</w:t>
            </w:r>
          </w:p>
          <w:p w14:paraId="500707BF" w14:textId="77777777" w:rsidR="007D596C" w:rsidRPr="00CE53B5" w:rsidRDefault="007D596C" w:rsidP="007128AB">
            <w:pPr>
              <w:shd w:val="clear" w:color="auto" w:fill="FFFFFF"/>
              <w:spacing w:after="0"/>
              <w:jc w:val="right"/>
              <w:textAlignment w:val="baseline"/>
              <w:rPr>
                <w:rFonts w:cs="Calibri"/>
                <w:bCs/>
                <w:color w:val="1F3864"/>
                <w:sz w:val="18"/>
                <w:szCs w:val="18"/>
                <w:bdr w:val="none" w:sz="0" w:space="0" w:color="auto" w:frame="1"/>
              </w:rPr>
            </w:pPr>
            <w:r w:rsidRPr="00CE53B5">
              <w:rPr>
                <w:rFonts w:cs="Calibri"/>
                <w:bCs/>
                <w:color w:val="1F3864"/>
                <w:sz w:val="18"/>
                <w:szCs w:val="18"/>
                <w:bdr w:val="none" w:sz="0" w:space="0" w:color="auto" w:frame="1"/>
              </w:rPr>
              <w:t>Oxford, OX12 9AU</w:t>
            </w:r>
          </w:p>
          <w:p w14:paraId="38C1104A" w14:textId="77777777" w:rsidR="007D596C" w:rsidRPr="00CE53B5" w:rsidRDefault="007D596C" w:rsidP="007128AB">
            <w:pPr>
              <w:shd w:val="clear" w:color="auto" w:fill="FFFFFF"/>
              <w:spacing w:after="0"/>
              <w:jc w:val="right"/>
              <w:textAlignment w:val="baseline"/>
              <w:rPr>
                <w:rFonts w:cs="Calibri"/>
                <w:bCs/>
                <w:color w:val="1F3864"/>
                <w:sz w:val="18"/>
                <w:szCs w:val="18"/>
                <w:bdr w:val="none" w:sz="0" w:space="0" w:color="auto" w:frame="1"/>
              </w:rPr>
            </w:pPr>
            <w:r w:rsidRPr="00CE53B5">
              <w:rPr>
                <w:rFonts w:cs="Calibri"/>
                <w:bCs/>
                <w:color w:val="1F3864"/>
                <w:sz w:val="18"/>
                <w:szCs w:val="18"/>
                <w:bdr w:val="none" w:sz="0" w:space="0" w:color="auto" w:frame="1"/>
              </w:rPr>
              <w:t>odst.governance@oxford.anglican.org</w:t>
            </w:r>
          </w:p>
          <w:p w14:paraId="619AC1EB" w14:textId="77777777" w:rsidR="007D596C" w:rsidRPr="00CE53B5" w:rsidRDefault="007D596C" w:rsidP="007128AB">
            <w:pPr>
              <w:shd w:val="clear" w:color="auto" w:fill="FFFFFF"/>
              <w:spacing w:after="0"/>
              <w:jc w:val="right"/>
              <w:textAlignment w:val="baseline"/>
              <w:rPr>
                <w:rFonts w:cs="Calibri"/>
                <w:bCs/>
                <w:color w:val="1F3864"/>
                <w:bdr w:val="none" w:sz="0" w:space="0" w:color="auto" w:frame="1"/>
              </w:rPr>
            </w:pPr>
            <w:r w:rsidRPr="00CE53B5">
              <w:rPr>
                <w:rFonts w:cs="Calibri"/>
                <w:bCs/>
                <w:color w:val="1F3864"/>
                <w:sz w:val="18"/>
                <w:szCs w:val="18"/>
                <w:bdr w:val="none" w:sz="0" w:space="0" w:color="auto" w:frame="1"/>
              </w:rPr>
              <w:t>www.odst.org.uk</w:t>
            </w:r>
          </w:p>
        </w:tc>
      </w:tr>
    </w:tbl>
    <w:p w14:paraId="040C1162" w14:textId="77777777" w:rsidR="007D596C" w:rsidRPr="00CE53B5" w:rsidRDefault="007D596C" w:rsidP="007D596C">
      <w:pPr>
        <w:spacing w:after="0"/>
        <w:rPr>
          <w:rFonts w:cs="Calibri"/>
          <w:sz w:val="72"/>
          <w:szCs w:val="72"/>
        </w:rPr>
      </w:pPr>
    </w:p>
    <w:p w14:paraId="2DEF2CC9" w14:textId="77777777" w:rsidR="007D596C" w:rsidRPr="00CE53B5" w:rsidRDefault="007D596C" w:rsidP="007D596C">
      <w:pPr>
        <w:spacing w:after="0"/>
        <w:rPr>
          <w:rFonts w:cs="Calibri"/>
          <w:b/>
          <w:sz w:val="72"/>
        </w:rPr>
      </w:pPr>
    </w:p>
    <w:p w14:paraId="4B95E25A" w14:textId="77777777" w:rsidR="007D596C" w:rsidRPr="00CE53B5" w:rsidRDefault="007D596C" w:rsidP="007D596C">
      <w:pPr>
        <w:spacing w:after="0"/>
        <w:rPr>
          <w:rFonts w:cs="Calibri"/>
          <w:b/>
          <w:color w:val="1F3864"/>
          <w:sz w:val="72"/>
        </w:rPr>
      </w:pPr>
      <w:r w:rsidRPr="00CE53B5">
        <w:rPr>
          <w:rFonts w:cs="Calibri"/>
          <w:b/>
          <w:color w:val="1F3864"/>
          <w:sz w:val="72"/>
        </w:rPr>
        <w:t>First Aid Policy</w:t>
      </w:r>
    </w:p>
    <w:p w14:paraId="50196D89" w14:textId="77777777" w:rsidR="007D596C" w:rsidRPr="00CE53B5" w:rsidRDefault="007D596C" w:rsidP="007D596C">
      <w:pPr>
        <w:spacing w:after="0"/>
        <w:rPr>
          <w:rFonts w:cs="Calibri"/>
          <w:b/>
          <w:sz w:val="72"/>
        </w:rPr>
      </w:pPr>
    </w:p>
    <w:p w14:paraId="6A1981D0" w14:textId="1A5BABA6" w:rsidR="007D596C" w:rsidRPr="00CE53B5" w:rsidRDefault="44078D91" w:rsidP="1DB60E9D">
      <w:pPr>
        <w:spacing w:after="0"/>
      </w:pPr>
      <w:r w:rsidRPr="00CE53B5">
        <w:rPr>
          <w:rFonts w:ascii="Aptos" w:eastAsia="Aptos" w:hAnsi="Aptos" w:cs="Aptos"/>
          <w:color w:val="000000" w:themeColor="text1"/>
          <w:sz w:val="48"/>
          <w:szCs w:val="48"/>
          <w:lang w:val="en-GB"/>
        </w:rPr>
        <w:t>Fir Tree Primary School, Wallingford</w:t>
      </w:r>
    </w:p>
    <w:p w14:paraId="730A8144" w14:textId="2D996FEA" w:rsidR="1DB60E9D" w:rsidRPr="00CE53B5" w:rsidRDefault="1DB60E9D" w:rsidP="1DB60E9D">
      <w:pPr>
        <w:spacing w:after="0"/>
        <w:rPr>
          <w:rFonts w:ascii="Aptos" w:eastAsia="Aptos" w:hAnsi="Aptos" w:cs="Aptos"/>
          <w:color w:val="000000" w:themeColor="text1"/>
          <w:sz w:val="48"/>
          <w:szCs w:val="48"/>
          <w:lang w:val="en-GB"/>
        </w:rPr>
      </w:pPr>
    </w:p>
    <w:p w14:paraId="6F95EE3D" w14:textId="77777777" w:rsidR="007D596C" w:rsidRPr="00CE53B5" w:rsidRDefault="007D596C" w:rsidP="007D596C">
      <w:pPr>
        <w:spacing w:after="0"/>
        <w:rPr>
          <w:rFonts w:cs="Calibri"/>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663"/>
      </w:tblGrid>
      <w:tr w:rsidR="007D596C" w:rsidRPr="00CE53B5" w14:paraId="14F99FA7" w14:textId="77777777" w:rsidTr="007D596C">
        <w:trPr>
          <w:trHeight w:val="567"/>
          <w:jc w:val="center"/>
        </w:trPr>
        <w:tc>
          <w:tcPr>
            <w:tcW w:w="2830" w:type="dxa"/>
            <w:shd w:val="clear" w:color="auto" w:fill="D9D9D9"/>
            <w:vAlign w:val="center"/>
          </w:tcPr>
          <w:p w14:paraId="65E186A8" w14:textId="77777777" w:rsidR="007D596C" w:rsidRPr="00CE53B5" w:rsidRDefault="007D596C" w:rsidP="007128AB">
            <w:pPr>
              <w:spacing w:after="0"/>
              <w:outlineLvl w:val="0"/>
              <w:rPr>
                <w:rFonts w:eastAsia="Calibri" w:cs="Calibri"/>
                <w:b/>
                <w:sz w:val="28"/>
                <w:szCs w:val="36"/>
              </w:rPr>
            </w:pPr>
            <w:bookmarkStart w:id="3" w:name="_Toc140592345"/>
            <w:bookmarkStart w:id="4" w:name="_Toc141094742"/>
            <w:bookmarkStart w:id="5" w:name="_Toc141094983"/>
            <w:bookmarkStart w:id="6" w:name="_Toc141095120"/>
            <w:bookmarkStart w:id="7" w:name="_Toc144837704"/>
            <w:bookmarkStart w:id="8" w:name="_Toc145939575"/>
            <w:bookmarkStart w:id="9" w:name="_Toc188524820"/>
            <w:bookmarkStart w:id="10" w:name="_Toc189483823"/>
            <w:bookmarkStart w:id="11" w:name="_Toc227571556"/>
            <w:r w:rsidRPr="00CE53B5">
              <w:rPr>
                <w:rFonts w:eastAsia="Calibri" w:cs="Calibri"/>
                <w:b/>
                <w:sz w:val="28"/>
                <w:szCs w:val="36"/>
              </w:rPr>
              <w:t>Approved by:</w:t>
            </w:r>
            <w:bookmarkEnd w:id="3"/>
            <w:bookmarkEnd w:id="4"/>
            <w:bookmarkEnd w:id="5"/>
            <w:bookmarkEnd w:id="6"/>
            <w:bookmarkEnd w:id="7"/>
            <w:bookmarkEnd w:id="8"/>
            <w:bookmarkEnd w:id="9"/>
            <w:bookmarkEnd w:id="10"/>
            <w:bookmarkEnd w:id="11"/>
          </w:p>
        </w:tc>
        <w:tc>
          <w:tcPr>
            <w:tcW w:w="6663" w:type="dxa"/>
            <w:shd w:val="clear" w:color="auto" w:fill="D9D9D9"/>
            <w:vAlign w:val="center"/>
          </w:tcPr>
          <w:p w14:paraId="17F7B579" w14:textId="42131210" w:rsidR="007D596C" w:rsidRPr="00CE53B5" w:rsidRDefault="0000217F" w:rsidP="007128AB">
            <w:pPr>
              <w:spacing w:after="0"/>
              <w:outlineLvl w:val="0"/>
              <w:rPr>
                <w:rFonts w:eastAsia="Calibri" w:cs="Calibri"/>
                <w:b/>
                <w:sz w:val="28"/>
                <w:szCs w:val="36"/>
              </w:rPr>
            </w:pPr>
            <w:r w:rsidRPr="00CE53B5">
              <w:rPr>
                <w:rFonts w:eastAsia="Calibri" w:cs="Calibri"/>
                <w:b/>
                <w:sz w:val="28"/>
                <w:szCs w:val="36"/>
              </w:rPr>
              <w:t>Finance &amp; Estates</w:t>
            </w:r>
          </w:p>
        </w:tc>
      </w:tr>
      <w:tr w:rsidR="007D596C" w:rsidRPr="00CE53B5" w14:paraId="03BB6CB6" w14:textId="77777777" w:rsidTr="007D596C">
        <w:trPr>
          <w:trHeight w:val="567"/>
          <w:jc w:val="center"/>
        </w:trPr>
        <w:tc>
          <w:tcPr>
            <w:tcW w:w="2830" w:type="dxa"/>
            <w:shd w:val="clear" w:color="auto" w:fill="D9D9D9"/>
            <w:vAlign w:val="center"/>
          </w:tcPr>
          <w:p w14:paraId="476E8217" w14:textId="77777777" w:rsidR="007D596C" w:rsidRPr="00CE53B5" w:rsidRDefault="007D596C" w:rsidP="007128AB">
            <w:pPr>
              <w:spacing w:after="0"/>
              <w:outlineLvl w:val="0"/>
              <w:rPr>
                <w:rFonts w:eastAsia="Calibri" w:cs="Calibri"/>
                <w:b/>
                <w:sz w:val="28"/>
                <w:szCs w:val="36"/>
              </w:rPr>
            </w:pPr>
            <w:bookmarkStart w:id="12" w:name="_Toc140592347"/>
            <w:bookmarkStart w:id="13" w:name="_Toc141094743"/>
            <w:bookmarkStart w:id="14" w:name="_Toc141094984"/>
            <w:bookmarkStart w:id="15" w:name="_Toc141095121"/>
            <w:bookmarkStart w:id="16" w:name="_Toc144837706"/>
            <w:bookmarkStart w:id="17" w:name="_Toc145939577"/>
            <w:bookmarkStart w:id="18" w:name="_Toc188524822"/>
            <w:bookmarkStart w:id="19" w:name="_Toc189483825"/>
            <w:bookmarkStart w:id="20" w:name="_Toc227571558"/>
            <w:r w:rsidRPr="00CE53B5">
              <w:rPr>
                <w:rFonts w:eastAsia="Calibri" w:cs="Calibri"/>
                <w:b/>
                <w:sz w:val="28"/>
                <w:szCs w:val="36"/>
              </w:rPr>
              <w:t>Date:</w:t>
            </w:r>
            <w:bookmarkEnd w:id="12"/>
            <w:bookmarkEnd w:id="13"/>
            <w:bookmarkEnd w:id="14"/>
            <w:bookmarkEnd w:id="15"/>
            <w:bookmarkEnd w:id="16"/>
            <w:bookmarkEnd w:id="17"/>
            <w:bookmarkEnd w:id="18"/>
            <w:bookmarkEnd w:id="19"/>
            <w:bookmarkEnd w:id="20"/>
          </w:p>
        </w:tc>
        <w:tc>
          <w:tcPr>
            <w:tcW w:w="6663" w:type="dxa"/>
            <w:shd w:val="clear" w:color="auto" w:fill="D9D9D9"/>
            <w:vAlign w:val="center"/>
          </w:tcPr>
          <w:p w14:paraId="75817D93" w14:textId="2A431716" w:rsidR="007D596C" w:rsidRPr="00CE53B5" w:rsidRDefault="007128AB" w:rsidP="007128AB">
            <w:pPr>
              <w:spacing w:after="0"/>
              <w:outlineLvl w:val="0"/>
              <w:rPr>
                <w:rFonts w:eastAsia="Calibri" w:cs="Calibri"/>
                <w:b/>
                <w:sz w:val="28"/>
                <w:szCs w:val="36"/>
              </w:rPr>
            </w:pPr>
            <w:bookmarkStart w:id="21" w:name="_Toc188524823"/>
            <w:bookmarkStart w:id="22" w:name="_Toc189483826"/>
            <w:bookmarkStart w:id="23" w:name="_Toc227571559"/>
            <w:r w:rsidRPr="00CE53B5">
              <w:rPr>
                <w:rFonts w:eastAsia="Calibri" w:cs="Calibri"/>
                <w:b/>
                <w:sz w:val="28"/>
                <w:szCs w:val="36"/>
              </w:rPr>
              <w:t>April</w:t>
            </w:r>
            <w:r w:rsidR="007D596C" w:rsidRPr="00CE53B5">
              <w:rPr>
                <w:rFonts w:eastAsia="Calibri" w:cs="Calibri"/>
                <w:b/>
                <w:sz w:val="28"/>
                <w:szCs w:val="36"/>
              </w:rPr>
              <w:t xml:space="preserve"> </w:t>
            </w:r>
            <w:bookmarkEnd w:id="21"/>
            <w:bookmarkEnd w:id="22"/>
            <w:r w:rsidRPr="00CE53B5">
              <w:rPr>
                <w:rFonts w:eastAsia="Calibri" w:cs="Calibri"/>
                <w:b/>
                <w:sz w:val="28"/>
                <w:szCs w:val="36"/>
              </w:rPr>
              <w:t>2026</w:t>
            </w:r>
            <w:bookmarkEnd w:id="23"/>
          </w:p>
        </w:tc>
      </w:tr>
      <w:tr w:rsidR="004A53EF" w:rsidRPr="00CE53B5" w14:paraId="5C7E31D8" w14:textId="77777777" w:rsidTr="007D596C">
        <w:trPr>
          <w:trHeight w:val="567"/>
          <w:jc w:val="center"/>
        </w:trPr>
        <w:tc>
          <w:tcPr>
            <w:tcW w:w="2830" w:type="dxa"/>
            <w:shd w:val="clear" w:color="auto" w:fill="D9D9D9"/>
            <w:vAlign w:val="center"/>
          </w:tcPr>
          <w:p w14:paraId="358EAEC0" w14:textId="0F375C63" w:rsidR="004A53EF" w:rsidRPr="00CE53B5" w:rsidRDefault="00575AE5" w:rsidP="007128AB">
            <w:pPr>
              <w:spacing w:after="0"/>
              <w:outlineLvl w:val="0"/>
              <w:rPr>
                <w:rFonts w:eastAsia="Calibri" w:cs="Calibri"/>
                <w:b/>
                <w:sz w:val="28"/>
                <w:szCs w:val="36"/>
              </w:rPr>
            </w:pPr>
            <w:bookmarkStart w:id="24" w:name="_Toc227571560"/>
            <w:r w:rsidRPr="00CE53B5">
              <w:rPr>
                <w:rFonts w:eastAsia="Calibri" w:cs="Calibri"/>
                <w:b/>
                <w:sz w:val="28"/>
                <w:szCs w:val="36"/>
              </w:rPr>
              <w:t>Next r</w:t>
            </w:r>
            <w:r w:rsidR="004A53EF" w:rsidRPr="00CE53B5">
              <w:rPr>
                <w:rFonts w:eastAsia="Calibri" w:cs="Calibri"/>
                <w:b/>
                <w:sz w:val="28"/>
                <w:szCs w:val="36"/>
              </w:rPr>
              <w:t xml:space="preserve">eview </w:t>
            </w:r>
            <w:r w:rsidRPr="00CE53B5">
              <w:rPr>
                <w:rFonts w:eastAsia="Calibri" w:cs="Calibri"/>
                <w:b/>
                <w:sz w:val="28"/>
                <w:szCs w:val="36"/>
              </w:rPr>
              <w:t>d</w:t>
            </w:r>
            <w:r w:rsidR="004A53EF" w:rsidRPr="00CE53B5">
              <w:rPr>
                <w:rFonts w:eastAsia="Calibri" w:cs="Calibri"/>
                <w:b/>
                <w:sz w:val="28"/>
                <w:szCs w:val="36"/>
              </w:rPr>
              <w:t>ate:</w:t>
            </w:r>
            <w:bookmarkEnd w:id="24"/>
          </w:p>
        </w:tc>
        <w:tc>
          <w:tcPr>
            <w:tcW w:w="6663" w:type="dxa"/>
            <w:shd w:val="clear" w:color="auto" w:fill="D9D9D9"/>
            <w:vAlign w:val="center"/>
          </w:tcPr>
          <w:p w14:paraId="3DD2D690" w14:textId="0014C8D2" w:rsidR="004A53EF" w:rsidRPr="00CE53B5" w:rsidRDefault="00BF0303" w:rsidP="007128AB">
            <w:pPr>
              <w:spacing w:after="0"/>
              <w:outlineLvl w:val="0"/>
              <w:rPr>
                <w:rFonts w:eastAsia="Calibri" w:cs="Calibri"/>
                <w:b/>
                <w:sz w:val="28"/>
                <w:szCs w:val="36"/>
              </w:rPr>
            </w:pPr>
            <w:r w:rsidRPr="00CE53B5">
              <w:rPr>
                <w:rFonts w:eastAsia="Calibri" w:cs="Calibri"/>
                <w:b/>
                <w:sz w:val="28"/>
                <w:szCs w:val="36"/>
              </w:rPr>
              <w:t>31 March 2028</w:t>
            </w:r>
          </w:p>
        </w:tc>
      </w:tr>
    </w:tbl>
    <w:p w14:paraId="2A2A2B42" w14:textId="77777777" w:rsidR="007D596C" w:rsidRPr="00CE53B5" w:rsidRDefault="007D596C" w:rsidP="007D596C">
      <w:pPr>
        <w:spacing w:after="0"/>
        <w:rPr>
          <w:rFonts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663"/>
      </w:tblGrid>
      <w:tr w:rsidR="007D596C" w:rsidRPr="00CE53B5" w14:paraId="5C75DF46" w14:textId="77777777" w:rsidTr="1C742C2C">
        <w:trPr>
          <w:trHeight w:val="567"/>
          <w:jc w:val="center"/>
        </w:trPr>
        <w:tc>
          <w:tcPr>
            <w:tcW w:w="2830" w:type="dxa"/>
            <w:shd w:val="clear" w:color="auto" w:fill="D9D9D9" w:themeFill="background1" w:themeFillShade="D9"/>
            <w:vAlign w:val="center"/>
          </w:tcPr>
          <w:p w14:paraId="2ECA48BC" w14:textId="77777777" w:rsidR="007D596C" w:rsidRPr="00CE53B5" w:rsidRDefault="007D596C" w:rsidP="007128AB">
            <w:pPr>
              <w:spacing w:after="0"/>
              <w:outlineLvl w:val="0"/>
              <w:rPr>
                <w:rFonts w:eastAsia="Calibri" w:cs="Calibri"/>
                <w:b/>
                <w:sz w:val="28"/>
                <w:szCs w:val="36"/>
              </w:rPr>
            </w:pPr>
            <w:bookmarkStart w:id="25" w:name="_Toc140592350"/>
            <w:bookmarkStart w:id="26" w:name="_Toc141094747"/>
            <w:bookmarkStart w:id="27" w:name="_Toc141094988"/>
            <w:bookmarkStart w:id="28" w:name="_Toc141095125"/>
            <w:bookmarkStart w:id="29" w:name="_Toc144837710"/>
            <w:bookmarkStart w:id="30" w:name="_Toc145939581"/>
            <w:bookmarkStart w:id="31" w:name="_Toc188524826"/>
            <w:bookmarkStart w:id="32" w:name="_Toc189483829"/>
            <w:bookmarkStart w:id="33" w:name="_Toc227571562"/>
            <w:r w:rsidRPr="00CE53B5">
              <w:rPr>
                <w:rFonts w:eastAsia="Calibri" w:cs="Calibri"/>
                <w:b/>
                <w:sz w:val="28"/>
                <w:szCs w:val="36"/>
              </w:rPr>
              <w:t>Adopted by school:</w:t>
            </w:r>
            <w:bookmarkEnd w:id="25"/>
            <w:bookmarkEnd w:id="26"/>
            <w:bookmarkEnd w:id="27"/>
            <w:bookmarkEnd w:id="28"/>
            <w:bookmarkEnd w:id="29"/>
            <w:bookmarkEnd w:id="30"/>
            <w:bookmarkEnd w:id="31"/>
            <w:bookmarkEnd w:id="32"/>
            <w:bookmarkEnd w:id="33"/>
          </w:p>
        </w:tc>
        <w:tc>
          <w:tcPr>
            <w:tcW w:w="6663" w:type="dxa"/>
            <w:shd w:val="clear" w:color="auto" w:fill="D9D9D9" w:themeFill="background1" w:themeFillShade="D9"/>
            <w:vAlign w:val="center"/>
          </w:tcPr>
          <w:p w14:paraId="21553242" w14:textId="28B31B76" w:rsidR="007D596C" w:rsidRPr="00CE53B5" w:rsidRDefault="03FD2982" w:rsidP="007128AB">
            <w:pPr>
              <w:spacing w:after="0"/>
              <w:outlineLvl w:val="0"/>
            </w:pPr>
            <w:r w:rsidRPr="00CE53B5">
              <w:rPr>
                <w:rFonts w:eastAsia="Calibri" w:cs="Calibri"/>
                <w:b/>
                <w:bCs/>
                <w:sz w:val="28"/>
                <w:szCs w:val="28"/>
              </w:rPr>
              <w:t>Fir Tree Primary School</w:t>
            </w:r>
          </w:p>
        </w:tc>
      </w:tr>
      <w:tr w:rsidR="007D596C" w:rsidRPr="00CE53B5" w14:paraId="26DD5392" w14:textId="77777777" w:rsidTr="1C742C2C">
        <w:trPr>
          <w:trHeight w:val="567"/>
          <w:jc w:val="center"/>
        </w:trPr>
        <w:tc>
          <w:tcPr>
            <w:tcW w:w="2830" w:type="dxa"/>
            <w:shd w:val="clear" w:color="auto" w:fill="D9D9D9" w:themeFill="background1" w:themeFillShade="D9"/>
            <w:vAlign w:val="center"/>
          </w:tcPr>
          <w:p w14:paraId="31035D58" w14:textId="77777777" w:rsidR="007D596C" w:rsidRPr="00CE53B5" w:rsidRDefault="007D596C" w:rsidP="007128AB">
            <w:pPr>
              <w:spacing w:after="0"/>
              <w:outlineLvl w:val="0"/>
              <w:rPr>
                <w:rFonts w:eastAsia="Calibri" w:cs="Calibri"/>
                <w:b/>
                <w:sz w:val="28"/>
                <w:szCs w:val="36"/>
              </w:rPr>
            </w:pPr>
            <w:bookmarkStart w:id="34" w:name="_Toc140592351"/>
            <w:bookmarkStart w:id="35" w:name="_Toc141094748"/>
            <w:bookmarkStart w:id="36" w:name="_Toc141094989"/>
            <w:bookmarkStart w:id="37" w:name="_Toc141095126"/>
            <w:bookmarkStart w:id="38" w:name="_Toc144837711"/>
            <w:bookmarkStart w:id="39" w:name="_Toc145939582"/>
            <w:bookmarkStart w:id="40" w:name="_Toc188524827"/>
            <w:bookmarkStart w:id="41" w:name="_Toc189483830"/>
            <w:bookmarkStart w:id="42" w:name="_Toc227571563"/>
            <w:r w:rsidRPr="00CE53B5">
              <w:rPr>
                <w:rFonts w:eastAsia="Calibri" w:cs="Calibri"/>
                <w:b/>
                <w:sz w:val="28"/>
                <w:szCs w:val="36"/>
              </w:rPr>
              <w:t>Date:</w:t>
            </w:r>
            <w:bookmarkEnd w:id="34"/>
            <w:bookmarkEnd w:id="35"/>
            <w:bookmarkEnd w:id="36"/>
            <w:bookmarkEnd w:id="37"/>
            <w:bookmarkEnd w:id="38"/>
            <w:bookmarkEnd w:id="39"/>
            <w:bookmarkEnd w:id="40"/>
            <w:bookmarkEnd w:id="41"/>
            <w:bookmarkEnd w:id="42"/>
          </w:p>
        </w:tc>
        <w:tc>
          <w:tcPr>
            <w:tcW w:w="6663" w:type="dxa"/>
            <w:shd w:val="clear" w:color="auto" w:fill="D9D9D9" w:themeFill="background1" w:themeFillShade="D9"/>
            <w:vAlign w:val="center"/>
          </w:tcPr>
          <w:p w14:paraId="6920B56F" w14:textId="61276D9C" w:rsidR="007D596C" w:rsidRPr="00CE53B5" w:rsidRDefault="18644299" w:rsidP="007128AB">
            <w:pPr>
              <w:spacing w:after="0"/>
              <w:outlineLvl w:val="0"/>
            </w:pPr>
            <w:r w:rsidRPr="00CE53B5">
              <w:rPr>
                <w:rFonts w:eastAsia="Calibri" w:cs="Calibri"/>
                <w:b/>
                <w:bCs/>
                <w:sz w:val="28"/>
                <w:szCs w:val="28"/>
              </w:rPr>
              <w:t>10</w:t>
            </w:r>
            <w:r w:rsidRPr="00CE53B5">
              <w:rPr>
                <w:rFonts w:eastAsia="Calibri" w:cs="Calibri"/>
                <w:b/>
                <w:bCs/>
                <w:sz w:val="28"/>
                <w:szCs w:val="28"/>
                <w:vertAlign w:val="superscript"/>
              </w:rPr>
              <w:t>th</w:t>
            </w:r>
            <w:r w:rsidRPr="00CE53B5">
              <w:rPr>
                <w:rFonts w:eastAsia="Calibri" w:cs="Calibri"/>
                <w:b/>
                <w:bCs/>
                <w:sz w:val="28"/>
                <w:szCs w:val="28"/>
              </w:rPr>
              <w:t xml:space="preserve"> September 2026</w:t>
            </w:r>
            <w:r w:rsidR="2CBBA2A9" w:rsidRPr="00CE53B5">
              <w:rPr>
                <w:rFonts w:eastAsia="Calibri" w:cs="Calibri"/>
                <w:b/>
                <w:bCs/>
                <w:sz w:val="28"/>
                <w:szCs w:val="28"/>
              </w:rPr>
              <w:t xml:space="preserve"> (to be ratified at governors)</w:t>
            </w:r>
          </w:p>
        </w:tc>
      </w:tr>
    </w:tbl>
    <w:p w14:paraId="13DBBF44" w14:textId="77777777" w:rsidR="007D596C" w:rsidRPr="00CE53B5" w:rsidRDefault="007D596C" w:rsidP="007D596C">
      <w:pPr>
        <w:spacing w:after="0"/>
        <w:rPr>
          <w:rFonts w:cs="Calibri"/>
          <w:szCs w:val="22"/>
        </w:rPr>
      </w:pPr>
    </w:p>
    <w:p w14:paraId="70454228" w14:textId="77777777" w:rsidR="007D596C" w:rsidRPr="00CE53B5" w:rsidRDefault="007D596C" w:rsidP="007D596C">
      <w:pPr>
        <w:pStyle w:val="1bodycopy10pt"/>
        <w:spacing w:after="0"/>
        <w:jc w:val="both"/>
        <w:rPr>
          <w:rFonts w:cs="Calibri"/>
          <w:szCs w:val="22"/>
        </w:rPr>
      </w:pPr>
    </w:p>
    <w:p w14:paraId="2C07EA0D" w14:textId="77777777" w:rsidR="007D596C" w:rsidRPr="00CE53B5" w:rsidRDefault="007D596C" w:rsidP="007D596C">
      <w:pPr>
        <w:pStyle w:val="Heading1"/>
        <w:rPr>
          <w:rFonts w:asciiTheme="minorHAnsi" w:hAnsiTheme="minorHAnsi"/>
        </w:rPr>
      </w:pPr>
      <w:r w:rsidRPr="00CE53B5">
        <w:rPr>
          <w:rFonts w:asciiTheme="minorHAnsi" w:hAnsiTheme="minorHAnsi"/>
        </w:rPr>
        <w:br w:type="page"/>
      </w:r>
      <w:bookmarkEnd w:id="0"/>
    </w:p>
    <w:bookmarkStart w:id="43" w:name="_Toc189483831" w:displacedByCustomXml="next"/>
    <w:bookmarkStart w:id="44" w:name="_Toc227571564" w:displacedByCustomXml="next"/>
    <w:sdt>
      <w:sdtPr>
        <w:rPr>
          <w:rFonts w:asciiTheme="minorHAnsi" w:eastAsia="MS Mincho" w:hAnsiTheme="minorHAnsi" w:cs="Times New Roman"/>
          <w:color w:val="auto"/>
          <w:sz w:val="22"/>
          <w:szCs w:val="22"/>
        </w:rPr>
        <w:id w:val="1122954616"/>
        <w:docPartObj>
          <w:docPartGallery w:val="Table of Contents"/>
          <w:docPartUnique/>
        </w:docPartObj>
      </w:sdtPr>
      <w:sdtEndPr>
        <w:rPr>
          <w:b/>
          <w:bCs/>
          <w:noProof/>
        </w:rPr>
      </w:sdtEndPr>
      <w:sdtContent>
        <w:p w14:paraId="5279EF4C" w14:textId="213C4D89" w:rsidR="007D596C" w:rsidRPr="00CE53B5" w:rsidRDefault="007D596C" w:rsidP="007D596C">
          <w:pPr>
            <w:pStyle w:val="Heading1"/>
          </w:pPr>
          <w:r w:rsidRPr="00CE53B5">
            <w:t>Contents</w:t>
          </w:r>
          <w:bookmarkEnd w:id="44"/>
          <w:bookmarkEnd w:id="43"/>
        </w:p>
        <w:p w14:paraId="43C3AA5D" w14:textId="5D1C6D29" w:rsidR="00575AE5" w:rsidRPr="00CE53B5" w:rsidRDefault="007D596C">
          <w:pPr>
            <w:pStyle w:val="TOC1"/>
            <w:tabs>
              <w:tab w:val="right" w:leader="dot" w:pos="10450"/>
            </w:tabs>
            <w:rPr>
              <w:rFonts w:eastAsiaTheme="minorEastAsia" w:cstheme="minorBidi"/>
              <w:noProof/>
              <w:kern w:val="2"/>
              <w:sz w:val="24"/>
              <w:lang w:val="en-GB" w:eastAsia="en-GB"/>
              <w14:ligatures w14:val="standardContextual"/>
            </w:rPr>
          </w:pPr>
          <w:r w:rsidRPr="00CE53B5">
            <w:rPr>
              <w:szCs w:val="22"/>
            </w:rPr>
            <w:fldChar w:fldCharType="begin"/>
          </w:r>
          <w:r w:rsidRPr="00CE53B5">
            <w:rPr>
              <w:szCs w:val="22"/>
            </w:rPr>
            <w:instrText xml:space="preserve"> TOC \o "1-3" \h \z \u </w:instrText>
          </w:r>
          <w:r w:rsidRPr="00CE53B5">
            <w:rPr>
              <w:szCs w:val="22"/>
            </w:rPr>
            <w:fldChar w:fldCharType="separate"/>
          </w:r>
          <w:hyperlink w:anchor="_Toc227571564" w:history="1">
            <w:r w:rsidR="00575AE5" w:rsidRPr="00CE53B5">
              <w:rPr>
                <w:rStyle w:val="Hyperlink"/>
                <w:noProof/>
              </w:rPr>
              <w:t>Contents</w:t>
            </w:r>
            <w:r w:rsidR="00575AE5" w:rsidRPr="00CE53B5">
              <w:rPr>
                <w:noProof/>
                <w:webHidden/>
              </w:rPr>
              <w:tab/>
            </w:r>
            <w:r w:rsidR="00575AE5" w:rsidRPr="00CE53B5">
              <w:rPr>
                <w:noProof/>
                <w:webHidden/>
              </w:rPr>
              <w:fldChar w:fldCharType="begin"/>
            </w:r>
            <w:r w:rsidR="00575AE5" w:rsidRPr="00CE53B5">
              <w:rPr>
                <w:noProof/>
                <w:webHidden/>
              </w:rPr>
              <w:instrText xml:space="preserve"> PAGEREF _Toc227571564 \h </w:instrText>
            </w:r>
            <w:r w:rsidR="00575AE5" w:rsidRPr="00CE53B5">
              <w:rPr>
                <w:noProof/>
                <w:webHidden/>
              </w:rPr>
            </w:r>
            <w:r w:rsidR="00575AE5" w:rsidRPr="00CE53B5">
              <w:rPr>
                <w:noProof/>
                <w:webHidden/>
              </w:rPr>
              <w:fldChar w:fldCharType="separate"/>
            </w:r>
            <w:r w:rsidR="001D5B71" w:rsidRPr="00CE53B5">
              <w:rPr>
                <w:noProof/>
                <w:webHidden/>
              </w:rPr>
              <w:t>2</w:t>
            </w:r>
            <w:r w:rsidR="00575AE5" w:rsidRPr="00CE53B5">
              <w:rPr>
                <w:noProof/>
                <w:webHidden/>
              </w:rPr>
              <w:fldChar w:fldCharType="end"/>
            </w:r>
          </w:hyperlink>
        </w:p>
        <w:p w14:paraId="446B791E" w14:textId="2DB61729"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65" w:history="1">
            <w:r w:rsidRPr="00CE53B5">
              <w:rPr>
                <w:rStyle w:val="Hyperlink"/>
                <w:noProof/>
              </w:rPr>
              <w:t>1.</w:t>
            </w:r>
            <w:r w:rsidRPr="00CE53B5">
              <w:rPr>
                <w:rFonts w:eastAsiaTheme="minorEastAsia" w:cstheme="minorBidi"/>
                <w:noProof/>
                <w:kern w:val="2"/>
                <w:sz w:val="24"/>
                <w:lang w:val="en-GB" w:eastAsia="en-GB"/>
                <w14:ligatures w14:val="standardContextual"/>
              </w:rPr>
              <w:tab/>
            </w:r>
            <w:r w:rsidRPr="00CE53B5">
              <w:rPr>
                <w:rStyle w:val="Hyperlink"/>
                <w:noProof/>
              </w:rPr>
              <w:t>Aims</w:t>
            </w:r>
            <w:r w:rsidRPr="00CE53B5">
              <w:rPr>
                <w:noProof/>
                <w:webHidden/>
              </w:rPr>
              <w:tab/>
            </w:r>
            <w:r w:rsidRPr="00CE53B5">
              <w:rPr>
                <w:noProof/>
                <w:webHidden/>
              </w:rPr>
              <w:fldChar w:fldCharType="begin"/>
            </w:r>
            <w:r w:rsidRPr="00CE53B5">
              <w:rPr>
                <w:noProof/>
                <w:webHidden/>
              </w:rPr>
              <w:instrText xml:space="preserve"> PAGEREF _Toc227571565 \h </w:instrText>
            </w:r>
            <w:r w:rsidRPr="00CE53B5">
              <w:rPr>
                <w:noProof/>
                <w:webHidden/>
              </w:rPr>
            </w:r>
            <w:r w:rsidRPr="00CE53B5">
              <w:rPr>
                <w:noProof/>
                <w:webHidden/>
              </w:rPr>
              <w:fldChar w:fldCharType="separate"/>
            </w:r>
            <w:r w:rsidR="001D5B71" w:rsidRPr="00CE53B5">
              <w:rPr>
                <w:noProof/>
                <w:webHidden/>
              </w:rPr>
              <w:t>2</w:t>
            </w:r>
            <w:r w:rsidRPr="00CE53B5">
              <w:rPr>
                <w:noProof/>
                <w:webHidden/>
              </w:rPr>
              <w:fldChar w:fldCharType="end"/>
            </w:r>
          </w:hyperlink>
        </w:p>
        <w:p w14:paraId="6A124ABD" w14:textId="3BBF751D"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66" w:history="1">
            <w:r w:rsidRPr="00CE53B5">
              <w:rPr>
                <w:rStyle w:val="Hyperlink"/>
                <w:noProof/>
              </w:rPr>
              <w:t>2.</w:t>
            </w:r>
            <w:r w:rsidRPr="00CE53B5">
              <w:rPr>
                <w:rFonts w:eastAsiaTheme="minorEastAsia" w:cstheme="minorBidi"/>
                <w:noProof/>
                <w:kern w:val="2"/>
                <w:sz w:val="24"/>
                <w:lang w:val="en-GB" w:eastAsia="en-GB"/>
                <w14:ligatures w14:val="standardContextual"/>
              </w:rPr>
              <w:tab/>
            </w:r>
            <w:r w:rsidRPr="00CE53B5">
              <w:rPr>
                <w:rStyle w:val="Hyperlink"/>
                <w:noProof/>
              </w:rPr>
              <w:t>Legislation and guidance</w:t>
            </w:r>
            <w:r w:rsidRPr="00CE53B5">
              <w:rPr>
                <w:noProof/>
                <w:webHidden/>
              </w:rPr>
              <w:tab/>
            </w:r>
            <w:r w:rsidRPr="00CE53B5">
              <w:rPr>
                <w:noProof/>
                <w:webHidden/>
              </w:rPr>
              <w:fldChar w:fldCharType="begin"/>
            </w:r>
            <w:r w:rsidRPr="00CE53B5">
              <w:rPr>
                <w:noProof/>
                <w:webHidden/>
              </w:rPr>
              <w:instrText xml:space="preserve"> PAGEREF _Toc227571566 \h </w:instrText>
            </w:r>
            <w:r w:rsidRPr="00CE53B5">
              <w:rPr>
                <w:noProof/>
                <w:webHidden/>
              </w:rPr>
            </w:r>
            <w:r w:rsidRPr="00CE53B5">
              <w:rPr>
                <w:noProof/>
                <w:webHidden/>
              </w:rPr>
              <w:fldChar w:fldCharType="separate"/>
            </w:r>
            <w:r w:rsidR="001D5B71" w:rsidRPr="00CE53B5">
              <w:rPr>
                <w:noProof/>
                <w:webHidden/>
              </w:rPr>
              <w:t>3</w:t>
            </w:r>
            <w:r w:rsidRPr="00CE53B5">
              <w:rPr>
                <w:noProof/>
                <w:webHidden/>
              </w:rPr>
              <w:fldChar w:fldCharType="end"/>
            </w:r>
          </w:hyperlink>
        </w:p>
        <w:p w14:paraId="5ACA2281" w14:textId="07BA26BF"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67" w:history="1">
            <w:r w:rsidRPr="00CE53B5">
              <w:rPr>
                <w:rStyle w:val="Hyperlink"/>
                <w:noProof/>
              </w:rPr>
              <w:t>3.</w:t>
            </w:r>
            <w:r w:rsidRPr="00CE53B5">
              <w:rPr>
                <w:rFonts w:eastAsiaTheme="minorEastAsia" w:cstheme="minorBidi"/>
                <w:noProof/>
                <w:kern w:val="2"/>
                <w:sz w:val="24"/>
                <w:lang w:val="en-GB" w:eastAsia="en-GB"/>
                <w14:ligatures w14:val="standardContextual"/>
              </w:rPr>
              <w:tab/>
            </w:r>
            <w:r w:rsidRPr="00CE53B5">
              <w:rPr>
                <w:rStyle w:val="Hyperlink"/>
                <w:noProof/>
              </w:rPr>
              <w:t>Roles and responsibilities</w:t>
            </w:r>
            <w:r w:rsidRPr="00CE53B5">
              <w:rPr>
                <w:noProof/>
                <w:webHidden/>
              </w:rPr>
              <w:tab/>
            </w:r>
            <w:r w:rsidRPr="00CE53B5">
              <w:rPr>
                <w:noProof/>
                <w:webHidden/>
              </w:rPr>
              <w:fldChar w:fldCharType="begin"/>
            </w:r>
            <w:r w:rsidRPr="00CE53B5">
              <w:rPr>
                <w:noProof/>
                <w:webHidden/>
              </w:rPr>
              <w:instrText xml:space="preserve"> PAGEREF _Toc227571567 \h </w:instrText>
            </w:r>
            <w:r w:rsidRPr="00CE53B5">
              <w:rPr>
                <w:noProof/>
                <w:webHidden/>
              </w:rPr>
            </w:r>
            <w:r w:rsidRPr="00CE53B5">
              <w:rPr>
                <w:noProof/>
                <w:webHidden/>
              </w:rPr>
              <w:fldChar w:fldCharType="separate"/>
            </w:r>
            <w:r w:rsidR="001D5B71" w:rsidRPr="00CE53B5">
              <w:rPr>
                <w:noProof/>
                <w:webHidden/>
              </w:rPr>
              <w:t>3</w:t>
            </w:r>
            <w:r w:rsidRPr="00CE53B5">
              <w:rPr>
                <w:noProof/>
                <w:webHidden/>
              </w:rPr>
              <w:fldChar w:fldCharType="end"/>
            </w:r>
          </w:hyperlink>
        </w:p>
        <w:p w14:paraId="179A93A5" w14:textId="73CF18C0"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68" w:history="1">
            <w:r w:rsidRPr="00CE53B5">
              <w:rPr>
                <w:rStyle w:val="Hyperlink"/>
                <w:noProof/>
              </w:rPr>
              <w:t>3.1.</w:t>
            </w:r>
            <w:r w:rsidRPr="00CE53B5">
              <w:rPr>
                <w:rFonts w:eastAsiaTheme="minorEastAsia" w:cstheme="minorBidi"/>
                <w:noProof/>
                <w:kern w:val="2"/>
                <w:sz w:val="24"/>
                <w:lang w:val="en-GB" w:eastAsia="en-GB"/>
                <w14:ligatures w14:val="standardContextual"/>
              </w:rPr>
              <w:tab/>
            </w:r>
            <w:r w:rsidRPr="00CE53B5">
              <w:rPr>
                <w:rStyle w:val="Hyperlink"/>
                <w:noProof/>
              </w:rPr>
              <w:t>Appointed person(s) and first aiders</w:t>
            </w:r>
            <w:r w:rsidRPr="00CE53B5">
              <w:rPr>
                <w:noProof/>
                <w:webHidden/>
              </w:rPr>
              <w:tab/>
            </w:r>
            <w:r w:rsidRPr="00CE53B5">
              <w:rPr>
                <w:noProof/>
                <w:webHidden/>
              </w:rPr>
              <w:fldChar w:fldCharType="begin"/>
            </w:r>
            <w:r w:rsidRPr="00CE53B5">
              <w:rPr>
                <w:noProof/>
                <w:webHidden/>
              </w:rPr>
              <w:instrText xml:space="preserve"> PAGEREF _Toc227571568 \h </w:instrText>
            </w:r>
            <w:r w:rsidRPr="00CE53B5">
              <w:rPr>
                <w:noProof/>
                <w:webHidden/>
              </w:rPr>
            </w:r>
            <w:r w:rsidRPr="00CE53B5">
              <w:rPr>
                <w:noProof/>
                <w:webHidden/>
              </w:rPr>
              <w:fldChar w:fldCharType="separate"/>
            </w:r>
            <w:r w:rsidR="001D5B71" w:rsidRPr="00CE53B5">
              <w:rPr>
                <w:noProof/>
                <w:webHidden/>
              </w:rPr>
              <w:t>4</w:t>
            </w:r>
            <w:r w:rsidRPr="00CE53B5">
              <w:rPr>
                <w:noProof/>
                <w:webHidden/>
              </w:rPr>
              <w:fldChar w:fldCharType="end"/>
            </w:r>
          </w:hyperlink>
        </w:p>
        <w:p w14:paraId="201EE02F" w14:textId="62DD3A34"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69" w:history="1">
            <w:r w:rsidRPr="00CE53B5">
              <w:rPr>
                <w:rStyle w:val="Hyperlink"/>
                <w:noProof/>
              </w:rPr>
              <w:t>3.2.</w:t>
            </w:r>
            <w:r w:rsidRPr="00CE53B5">
              <w:rPr>
                <w:rFonts w:eastAsiaTheme="minorEastAsia" w:cstheme="minorBidi"/>
                <w:noProof/>
                <w:kern w:val="2"/>
                <w:sz w:val="24"/>
                <w:lang w:val="en-GB" w:eastAsia="en-GB"/>
                <w14:ligatures w14:val="standardContextual"/>
              </w:rPr>
              <w:tab/>
            </w:r>
            <w:r w:rsidRPr="00CE53B5">
              <w:rPr>
                <w:rStyle w:val="Hyperlink"/>
                <w:noProof/>
              </w:rPr>
              <w:t>ODST and Local Governing Bodies (LGBs)</w:t>
            </w:r>
            <w:r w:rsidRPr="00CE53B5">
              <w:rPr>
                <w:noProof/>
                <w:webHidden/>
              </w:rPr>
              <w:tab/>
            </w:r>
            <w:r w:rsidRPr="00CE53B5">
              <w:rPr>
                <w:noProof/>
                <w:webHidden/>
              </w:rPr>
              <w:fldChar w:fldCharType="begin"/>
            </w:r>
            <w:r w:rsidRPr="00CE53B5">
              <w:rPr>
                <w:noProof/>
                <w:webHidden/>
              </w:rPr>
              <w:instrText xml:space="preserve"> PAGEREF _Toc227571569 \h </w:instrText>
            </w:r>
            <w:r w:rsidRPr="00CE53B5">
              <w:rPr>
                <w:noProof/>
                <w:webHidden/>
              </w:rPr>
            </w:r>
            <w:r w:rsidRPr="00CE53B5">
              <w:rPr>
                <w:noProof/>
                <w:webHidden/>
              </w:rPr>
              <w:fldChar w:fldCharType="separate"/>
            </w:r>
            <w:r w:rsidR="001D5B71" w:rsidRPr="00CE53B5">
              <w:rPr>
                <w:noProof/>
                <w:webHidden/>
              </w:rPr>
              <w:t>4</w:t>
            </w:r>
            <w:r w:rsidRPr="00CE53B5">
              <w:rPr>
                <w:noProof/>
                <w:webHidden/>
              </w:rPr>
              <w:fldChar w:fldCharType="end"/>
            </w:r>
          </w:hyperlink>
        </w:p>
        <w:p w14:paraId="5B8B2A3D" w14:textId="3BDB31BA" w:rsidR="00575AE5" w:rsidRPr="00CE53B5" w:rsidRDefault="00575AE5">
          <w:pPr>
            <w:pStyle w:val="TOC2"/>
            <w:tabs>
              <w:tab w:val="right" w:leader="dot" w:pos="10450"/>
            </w:tabs>
            <w:rPr>
              <w:rFonts w:eastAsiaTheme="minorEastAsia" w:cstheme="minorBidi"/>
              <w:noProof/>
              <w:kern w:val="2"/>
              <w:sz w:val="24"/>
              <w:lang w:val="en-GB" w:eastAsia="en-GB"/>
              <w14:ligatures w14:val="standardContextual"/>
            </w:rPr>
          </w:pPr>
          <w:hyperlink w:anchor="_Toc227571570" w:history="1">
            <w:r w:rsidRPr="00CE53B5">
              <w:rPr>
                <w:rStyle w:val="Hyperlink"/>
                <w:noProof/>
              </w:rPr>
              <w:t>3.3 The headteacher</w:t>
            </w:r>
            <w:r w:rsidRPr="00CE53B5">
              <w:rPr>
                <w:noProof/>
                <w:webHidden/>
              </w:rPr>
              <w:tab/>
            </w:r>
            <w:r w:rsidRPr="00CE53B5">
              <w:rPr>
                <w:noProof/>
                <w:webHidden/>
              </w:rPr>
              <w:fldChar w:fldCharType="begin"/>
            </w:r>
            <w:r w:rsidRPr="00CE53B5">
              <w:rPr>
                <w:noProof/>
                <w:webHidden/>
              </w:rPr>
              <w:instrText xml:space="preserve"> PAGEREF _Toc227571570 \h </w:instrText>
            </w:r>
            <w:r w:rsidRPr="00CE53B5">
              <w:rPr>
                <w:noProof/>
                <w:webHidden/>
              </w:rPr>
            </w:r>
            <w:r w:rsidRPr="00CE53B5">
              <w:rPr>
                <w:noProof/>
                <w:webHidden/>
              </w:rPr>
              <w:fldChar w:fldCharType="separate"/>
            </w:r>
            <w:r w:rsidR="001D5B71" w:rsidRPr="00CE53B5">
              <w:rPr>
                <w:noProof/>
                <w:webHidden/>
              </w:rPr>
              <w:t>4</w:t>
            </w:r>
            <w:r w:rsidRPr="00CE53B5">
              <w:rPr>
                <w:noProof/>
                <w:webHidden/>
              </w:rPr>
              <w:fldChar w:fldCharType="end"/>
            </w:r>
          </w:hyperlink>
        </w:p>
        <w:p w14:paraId="04E044B9" w14:textId="644B4B55"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71" w:history="1">
            <w:r w:rsidRPr="00CE53B5">
              <w:rPr>
                <w:rStyle w:val="Hyperlink"/>
                <w:noProof/>
              </w:rPr>
              <w:t>3.4</w:t>
            </w:r>
            <w:r w:rsidRPr="00CE53B5">
              <w:rPr>
                <w:rFonts w:eastAsiaTheme="minorEastAsia" w:cstheme="minorBidi"/>
                <w:noProof/>
                <w:kern w:val="2"/>
                <w:sz w:val="24"/>
                <w:lang w:val="en-GB" w:eastAsia="en-GB"/>
                <w14:ligatures w14:val="standardContextual"/>
              </w:rPr>
              <w:tab/>
            </w:r>
            <w:r w:rsidRPr="00CE53B5">
              <w:rPr>
                <w:rStyle w:val="Hyperlink"/>
                <w:noProof/>
              </w:rPr>
              <w:t>Staff</w:t>
            </w:r>
            <w:r w:rsidRPr="00CE53B5">
              <w:rPr>
                <w:noProof/>
                <w:webHidden/>
              </w:rPr>
              <w:tab/>
            </w:r>
            <w:r w:rsidRPr="00CE53B5">
              <w:rPr>
                <w:noProof/>
                <w:webHidden/>
              </w:rPr>
              <w:fldChar w:fldCharType="begin"/>
            </w:r>
            <w:r w:rsidRPr="00CE53B5">
              <w:rPr>
                <w:noProof/>
                <w:webHidden/>
              </w:rPr>
              <w:instrText xml:space="preserve"> PAGEREF _Toc227571571 \h </w:instrText>
            </w:r>
            <w:r w:rsidRPr="00CE53B5">
              <w:rPr>
                <w:noProof/>
                <w:webHidden/>
              </w:rPr>
            </w:r>
            <w:r w:rsidRPr="00CE53B5">
              <w:rPr>
                <w:noProof/>
                <w:webHidden/>
              </w:rPr>
              <w:fldChar w:fldCharType="separate"/>
            </w:r>
            <w:r w:rsidR="001D5B71" w:rsidRPr="00CE53B5">
              <w:rPr>
                <w:noProof/>
                <w:webHidden/>
              </w:rPr>
              <w:t>4</w:t>
            </w:r>
            <w:r w:rsidRPr="00CE53B5">
              <w:rPr>
                <w:noProof/>
                <w:webHidden/>
              </w:rPr>
              <w:fldChar w:fldCharType="end"/>
            </w:r>
          </w:hyperlink>
        </w:p>
        <w:p w14:paraId="2AB92987" w14:textId="0F424B52"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72" w:history="1">
            <w:r w:rsidRPr="00CE53B5">
              <w:rPr>
                <w:rStyle w:val="Hyperlink"/>
                <w:noProof/>
              </w:rPr>
              <w:t>4.</w:t>
            </w:r>
            <w:r w:rsidRPr="00CE53B5">
              <w:rPr>
                <w:rFonts w:eastAsiaTheme="minorEastAsia" w:cstheme="minorBidi"/>
                <w:noProof/>
                <w:kern w:val="2"/>
                <w:sz w:val="24"/>
                <w:lang w:val="en-GB" w:eastAsia="en-GB"/>
                <w14:ligatures w14:val="standardContextual"/>
              </w:rPr>
              <w:tab/>
            </w:r>
            <w:r w:rsidRPr="00CE53B5">
              <w:rPr>
                <w:rStyle w:val="Hyperlink"/>
                <w:noProof/>
              </w:rPr>
              <w:t>First aid procedures</w:t>
            </w:r>
            <w:r w:rsidRPr="00CE53B5">
              <w:rPr>
                <w:noProof/>
                <w:webHidden/>
              </w:rPr>
              <w:tab/>
            </w:r>
            <w:r w:rsidRPr="00CE53B5">
              <w:rPr>
                <w:noProof/>
                <w:webHidden/>
              </w:rPr>
              <w:fldChar w:fldCharType="begin"/>
            </w:r>
            <w:r w:rsidRPr="00CE53B5">
              <w:rPr>
                <w:noProof/>
                <w:webHidden/>
              </w:rPr>
              <w:instrText xml:space="preserve"> PAGEREF _Toc227571572 \h </w:instrText>
            </w:r>
            <w:r w:rsidRPr="00CE53B5">
              <w:rPr>
                <w:noProof/>
                <w:webHidden/>
              </w:rPr>
            </w:r>
            <w:r w:rsidRPr="00CE53B5">
              <w:rPr>
                <w:noProof/>
                <w:webHidden/>
              </w:rPr>
              <w:fldChar w:fldCharType="separate"/>
            </w:r>
            <w:r w:rsidR="001D5B71" w:rsidRPr="00CE53B5">
              <w:rPr>
                <w:noProof/>
                <w:webHidden/>
              </w:rPr>
              <w:t>5</w:t>
            </w:r>
            <w:r w:rsidRPr="00CE53B5">
              <w:rPr>
                <w:noProof/>
                <w:webHidden/>
              </w:rPr>
              <w:fldChar w:fldCharType="end"/>
            </w:r>
          </w:hyperlink>
        </w:p>
        <w:p w14:paraId="1C7ADBFD" w14:textId="0DDF2371"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73" w:history="1">
            <w:r w:rsidRPr="00CE53B5">
              <w:rPr>
                <w:rStyle w:val="Hyperlink"/>
                <w:noProof/>
              </w:rPr>
              <w:t>4.1.</w:t>
            </w:r>
            <w:r w:rsidRPr="00CE53B5">
              <w:rPr>
                <w:rFonts w:eastAsiaTheme="minorEastAsia" w:cstheme="minorBidi"/>
                <w:noProof/>
                <w:kern w:val="2"/>
                <w:sz w:val="24"/>
                <w:lang w:val="en-GB" w:eastAsia="en-GB"/>
                <w14:ligatures w14:val="standardContextual"/>
              </w:rPr>
              <w:tab/>
            </w:r>
            <w:r w:rsidRPr="00CE53B5">
              <w:rPr>
                <w:rStyle w:val="Hyperlink"/>
                <w:noProof/>
              </w:rPr>
              <w:t>In-school procedures</w:t>
            </w:r>
            <w:r w:rsidRPr="00CE53B5">
              <w:rPr>
                <w:noProof/>
                <w:webHidden/>
              </w:rPr>
              <w:tab/>
            </w:r>
            <w:r w:rsidRPr="00CE53B5">
              <w:rPr>
                <w:noProof/>
                <w:webHidden/>
              </w:rPr>
              <w:fldChar w:fldCharType="begin"/>
            </w:r>
            <w:r w:rsidRPr="00CE53B5">
              <w:rPr>
                <w:noProof/>
                <w:webHidden/>
              </w:rPr>
              <w:instrText xml:space="preserve"> PAGEREF _Toc227571573 \h </w:instrText>
            </w:r>
            <w:r w:rsidRPr="00CE53B5">
              <w:rPr>
                <w:noProof/>
                <w:webHidden/>
              </w:rPr>
            </w:r>
            <w:r w:rsidRPr="00CE53B5">
              <w:rPr>
                <w:noProof/>
                <w:webHidden/>
              </w:rPr>
              <w:fldChar w:fldCharType="separate"/>
            </w:r>
            <w:r w:rsidR="001D5B71" w:rsidRPr="00CE53B5">
              <w:rPr>
                <w:noProof/>
                <w:webHidden/>
              </w:rPr>
              <w:t>5</w:t>
            </w:r>
            <w:r w:rsidRPr="00CE53B5">
              <w:rPr>
                <w:noProof/>
                <w:webHidden/>
              </w:rPr>
              <w:fldChar w:fldCharType="end"/>
            </w:r>
          </w:hyperlink>
        </w:p>
        <w:p w14:paraId="30563860" w14:textId="1ADD4BFE"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74" w:history="1">
            <w:r w:rsidRPr="00CE53B5">
              <w:rPr>
                <w:rStyle w:val="Hyperlink"/>
                <w:noProof/>
              </w:rPr>
              <w:t>4.2.</w:t>
            </w:r>
            <w:r w:rsidRPr="00CE53B5">
              <w:rPr>
                <w:rFonts w:eastAsiaTheme="minorEastAsia" w:cstheme="minorBidi"/>
                <w:noProof/>
                <w:kern w:val="2"/>
                <w:sz w:val="24"/>
                <w:lang w:val="en-GB" w:eastAsia="en-GB"/>
                <w14:ligatures w14:val="standardContextual"/>
              </w:rPr>
              <w:tab/>
            </w:r>
            <w:r w:rsidRPr="00CE53B5">
              <w:rPr>
                <w:rStyle w:val="Hyperlink"/>
                <w:noProof/>
              </w:rPr>
              <w:t>Off-site procedures</w:t>
            </w:r>
            <w:r w:rsidRPr="00CE53B5">
              <w:rPr>
                <w:noProof/>
                <w:webHidden/>
              </w:rPr>
              <w:tab/>
            </w:r>
            <w:r w:rsidRPr="00CE53B5">
              <w:rPr>
                <w:noProof/>
                <w:webHidden/>
              </w:rPr>
              <w:fldChar w:fldCharType="begin"/>
            </w:r>
            <w:r w:rsidRPr="00CE53B5">
              <w:rPr>
                <w:noProof/>
                <w:webHidden/>
              </w:rPr>
              <w:instrText xml:space="preserve"> PAGEREF _Toc227571574 \h </w:instrText>
            </w:r>
            <w:r w:rsidRPr="00CE53B5">
              <w:rPr>
                <w:noProof/>
                <w:webHidden/>
              </w:rPr>
            </w:r>
            <w:r w:rsidRPr="00CE53B5">
              <w:rPr>
                <w:noProof/>
                <w:webHidden/>
              </w:rPr>
              <w:fldChar w:fldCharType="separate"/>
            </w:r>
            <w:r w:rsidR="001D5B71" w:rsidRPr="00CE53B5">
              <w:rPr>
                <w:noProof/>
                <w:webHidden/>
              </w:rPr>
              <w:t>5</w:t>
            </w:r>
            <w:r w:rsidRPr="00CE53B5">
              <w:rPr>
                <w:noProof/>
                <w:webHidden/>
              </w:rPr>
              <w:fldChar w:fldCharType="end"/>
            </w:r>
          </w:hyperlink>
        </w:p>
        <w:p w14:paraId="76BD8EF1" w14:textId="7255154D"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75" w:history="1">
            <w:r w:rsidRPr="00CE53B5">
              <w:rPr>
                <w:rStyle w:val="Hyperlink"/>
                <w:noProof/>
              </w:rPr>
              <w:t>5.</w:t>
            </w:r>
            <w:r w:rsidRPr="00CE53B5">
              <w:rPr>
                <w:rFonts w:eastAsiaTheme="minorEastAsia" w:cstheme="minorBidi"/>
                <w:noProof/>
                <w:kern w:val="2"/>
                <w:sz w:val="24"/>
                <w:lang w:val="en-GB" w:eastAsia="en-GB"/>
                <w14:ligatures w14:val="standardContextual"/>
              </w:rPr>
              <w:tab/>
            </w:r>
            <w:r w:rsidRPr="00CE53B5">
              <w:rPr>
                <w:rStyle w:val="Hyperlink"/>
                <w:noProof/>
              </w:rPr>
              <w:t>First aid equipment</w:t>
            </w:r>
            <w:r w:rsidRPr="00CE53B5">
              <w:rPr>
                <w:noProof/>
                <w:webHidden/>
              </w:rPr>
              <w:tab/>
            </w:r>
            <w:r w:rsidRPr="00CE53B5">
              <w:rPr>
                <w:noProof/>
                <w:webHidden/>
              </w:rPr>
              <w:fldChar w:fldCharType="begin"/>
            </w:r>
            <w:r w:rsidRPr="00CE53B5">
              <w:rPr>
                <w:noProof/>
                <w:webHidden/>
              </w:rPr>
              <w:instrText xml:space="preserve"> PAGEREF _Toc227571575 \h </w:instrText>
            </w:r>
            <w:r w:rsidRPr="00CE53B5">
              <w:rPr>
                <w:noProof/>
                <w:webHidden/>
              </w:rPr>
            </w:r>
            <w:r w:rsidRPr="00CE53B5">
              <w:rPr>
                <w:noProof/>
                <w:webHidden/>
              </w:rPr>
              <w:fldChar w:fldCharType="separate"/>
            </w:r>
            <w:r w:rsidR="001D5B71" w:rsidRPr="00CE53B5">
              <w:rPr>
                <w:noProof/>
                <w:webHidden/>
              </w:rPr>
              <w:t>6</w:t>
            </w:r>
            <w:r w:rsidRPr="00CE53B5">
              <w:rPr>
                <w:noProof/>
                <w:webHidden/>
              </w:rPr>
              <w:fldChar w:fldCharType="end"/>
            </w:r>
          </w:hyperlink>
        </w:p>
        <w:p w14:paraId="6121AC1C" w14:textId="533EE357"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76" w:history="1">
            <w:r w:rsidRPr="00CE53B5">
              <w:rPr>
                <w:rStyle w:val="Hyperlink"/>
                <w:noProof/>
              </w:rPr>
              <w:t>6.</w:t>
            </w:r>
            <w:r w:rsidRPr="00CE53B5">
              <w:rPr>
                <w:rFonts w:eastAsiaTheme="minorEastAsia" w:cstheme="minorBidi"/>
                <w:noProof/>
                <w:kern w:val="2"/>
                <w:sz w:val="24"/>
                <w:lang w:val="en-GB" w:eastAsia="en-GB"/>
                <w14:ligatures w14:val="standardContextual"/>
              </w:rPr>
              <w:tab/>
            </w:r>
            <w:r w:rsidRPr="00CE53B5">
              <w:rPr>
                <w:rStyle w:val="Hyperlink"/>
                <w:noProof/>
              </w:rPr>
              <w:t>Record-keeping and reporting</w:t>
            </w:r>
            <w:r w:rsidRPr="00CE53B5">
              <w:rPr>
                <w:noProof/>
                <w:webHidden/>
              </w:rPr>
              <w:tab/>
            </w:r>
            <w:r w:rsidRPr="00CE53B5">
              <w:rPr>
                <w:noProof/>
                <w:webHidden/>
              </w:rPr>
              <w:fldChar w:fldCharType="begin"/>
            </w:r>
            <w:r w:rsidRPr="00CE53B5">
              <w:rPr>
                <w:noProof/>
                <w:webHidden/>
              </w:rPr>
              <w:instrText xml:space="preserve"> PAGEREF _Toc227571576 \h </w:instrText>
            </w:r>
            <w:r w:rsidRPr="00CE53B5">
              <w:rPr>
                <w:noProof/>
                <w:webHidden/>
              </w:rPr>
            </w:r>
            <w:r w:rsidRPr="00CE53B5">
              <w:rPr>
                <w:noProof/>
                <w:webHidden/>
              </w:rPr>
              <w:fldChar w:fldCharType="separate"/>
            </w:r>
            <w:r w:rsidR="001D5B71" w:rsidRPr="00CE53B5">
              <w:rPr>
                <w:noProof/>
                <w:webHidden/>
              </w:rPr>
              <w:t>7</w:t>
            </w:r>
            <w:r w:rsidRPr="00CE53B5">
              <w:rPr>
                <w:noProof/>
                <w:webHidden/>
              </w:rPr>
              <w:fldChar w:fldCharType="end"/>
            </w:r>
          </w:hyperlink>
        </w:p>
        <w:p w14:paraId="63D4920D" w14:textId="75731373"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77" w:history="1">
            <w:r w:rsidRPr="00CE53B5">
              <w:rPr>
                <w:rStyle w:val="Hyperlink"/>
                <w:noProof/>
                <w:lang w:val="en-GB"/>
              </w:rPr>
              <w:t>6.1.</w:t>
            </w:r>
            <w:r w:rsidRPr="00CE53B5">
              <w:rPr>
                <w:rFonts w:eastAsiaTheme="minorEastAsia" w:cstheme="minorBidi"/>
                <w:noProof/>
                <w:kern w:val="2"/>
                <w:sz w:val="24"/>
                <w:lang w:val="en-GB" w:eastAsia="en-GB"/>
                <w14:ligatures w14:val="standardContextual"/>
              </w:rPr>
              <w:tab/>
            </w:r>
            <w:r w:rsidRPr="00CE53B5">
              <w:rPr>
                <w:rStyle w:val="Hyperlink"/>
                <w:noProof/>
                <w:lang w:val="en-GB"/>
              </w:rPr>
              <w:t>First aid and accident record book</w:t>
            </w:r>
            <w:r w:rsidRPr="00CE53B5">
              <w:rPr>
                <w:noProof/>
                <w:webHidden/>
              </w:rPr>
              <w:tab/>
            </w:r>
            <w:r w:rsidRPr="00CE53B5">
              <w:rPr>
                <w:noProof/>
                <w:webHidden/>
              </w:rPr>
              <w:fldChar w:fldCharType="begin"/>
            </w:r>
            <w:r w:rsidRPr="00CE53B5">
              <w:rPr>
                <w:noProof/>
                <w:webHidden/>
              </w:rPr>
              <w:instrText xml:space="preserve"> PAGEREF _Toc227571577 \h </w:instrText>
            </w:r>
            <w:r w:rsidRPr="00CE53B5">
              <w:rPr>
                <w:noProof/>
                <w:webHidden/>
              </w:rPr>
            </w:r>
            <w:r w:rsidRPr="00CE53B5">
              <w:rPr>
                <w:noProof/>
                <w:webHidden/>
              </w:rPr>
              <w:fldChar w:fldCharType="separate"/>
            </w:r>
            <w:r w:rsidR="001D5B71" w:rsidRPr="00CE53B5">
              <w:rPr>
                <w:noProof/>
                <w:webHidden/>
              </w:rPr>
              <w:t>7</w:t>
            </w:r>
            <w:r w:rsidRPr="00CE53B5">
              <w:rPr>
                <w:noProof/>
                <w:webHidden/>
              </w:rPr>
              <w:fldChar w:fldCharType="end"/>
            </w:r>
          </w:hyperlink>
        </w:p>
        <w:p w14:paraId="6CF3DB6E" w14:textId="49C13AD5"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78" w:history="1">
            <w:r w:rsidRPr="00CE53B5">
              <w:rPr>
                <w:rStyle w:val="Hyperlink"/>
                <w:noProof/>
              </w:rPr>
              <w:t>6.2.</w:t>
            </w:r>
            <w:r w:rsidRPr="00CE53B5">
              <w:rPr>
                <w:rFonts w:eastAsiaTheme="minorEastAsia" w:cstheme="minorBidi"/>
                <w:noProof/>
                <w:kern w:val="2"/>
                <w:sz w:val="24"/>
                <w:lang w:val="en-GB" w:eastAsia="en-GB"/>
                <w14:ligatures w14:val="standardContextual"/>
              </w:rPr>
              <w:tab/>
            </w:r>
            <w:r w:rsidRPr="00CE53B5">
              <w:rPr>
                <w:rStyle w:val="Hyperlink"/>
                <w:noProof/>
              </w:rPr>
              <w:t>Reporting to the HSE</w:t>
            </w:r>
            <w:r w:rsidRPr="00CE53B5">
              <w:rPr>
                <w:noProof/>
                <w:webHidden/>
              </w:rPr>
              <w:tab/>
            </w:r>
            <w:r w:rsidRPr="00CE53B5">
              <w:rPr>
                <w:noProof/>
                <w:webHidden/>
              </w:rPr>
              <w:fldChar w:fldCharType="begin"/>
            </w:r>
            <w:r w:rsidRPr="00CE53B5">
              <w:rPr>
                <w:noProof/>
                <w:webHidden/>
              </w:rPr>
              <w:instrText xml:space="preserve"> PAGEREF _Toc227571578 \h </w:instrText>
            </w:r>
            <w:r w:rsidRPr="00CE53B5">
              <w:rPr>
                <w:noProof/>
                <w:webHidden/>
              </w:rPr>
            </w:r>
            <w:r w:rsidRPr="00CE53B5">
              <w:rPr>
                <w:noProof/>
                <w:webHidden/>
              </w:rPr>
              <w:fldChar w:fldCharType="separate"/>
            </w:r>
            <w:r w:rsidR="001D5B71" w:rsidRPr="00CE53B5">
              <w:rPr>
                <w:noProof/>
                <w:webHidden/>
              </w:rPr>
              <w:t>7</w:t>
            </w:r>
            <w:r w:rsidRPr="00CE53B5">
              <w:rPr>
                <w:noProof/>
                <w:webHidden/>
              </w:rPr>
              <w:fldChar w:fldCharType="end"/>
            </w:r>
          </w:hyperlink>
        </w:p>
        <w:p w14:paraId="6235FB94" w14:textId="75A97651"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79" w:history="1">
            <w:r w:rsidRPr="00CE53B5">
              <w:rPr>
                <w:rStyle w:val="Hyperlink"/>
                <w:noProof/>
              </w:rPr>
              <w:t>6.3.</w:t>
            </w:r>
            <w:r w:rsidRPr="00CE53B5">
              <w:rPr>
                <w:rFonts w:eastAsiaTheme="minorEastAsia" w:cstheme="minorBidi"/>
                <w:noProof/>
                <w:kern w:val="2"/>
                <w:sz w:val="24"/>
                <w:lang w:val="en-GB" w:eastAsia="en-GB"/>
                <w14:ligatures w14:val="standardContextual"/>
              </w:rPr>
              <w:tab/>
            </w:r>
            <w:r w:rsidRPr="00CE53B5">
              <w:rPr>
                <w:rStyle w:val="Hyperlink"/>
                <w:noProof/>
              </w:rPr>
              <w:t>Notifying parents</w:t>
            </w:r>
            <w:r w:rsidRPr="00CE53B5">
              <w:rPr>
                <w:noProof/>
                <w:webHidden/>
              </w:rPr>
              <w:tab/>
            </w:r>
            <w:r w:rsidRPr="00CE53B5">
              <w:rPr>
                <w:noProof/>
                <w:webHidden/>
              </w:rPr>
              <w:fldChar w:fldCharType="begin"/>
            </w:r>
            <w:r w:rsidRPr="00CE53B5">
              <w:rPr>
                <w:noProof/>
                <w:webHidden/>
              </w:rPr>
              <w:instrText xml:space="preserve"> PAGEREF _Toc227571579 \h </w:instrText>
            </w:r>
            <w:r w:rsidRPr="00CE53B5">
              <w:rPr>
                <w:noProof/>
                <w:webHidden/>
              </w:rPr>
            </w:r>
            <w:r w:rsidRPr="00CE53B5">
              <w:rPr>
                <w:noProof/>
                <w:webHidden/>
              </w:rPr>
              <w:fldChar w:fldCharType="separate"/>
            </w:r>
            <w:r w:rsidR="001D5B71" w:rsidRPr="00CE53B5">
              <w:rPr>
                <w:noProof/>
                <w:webHidden/>
              </w:rPr>
              <w:t>8</w:t>
            </w:r>
            <w:r w:rsidRPr="00CE53B5">
              <w:rPr>
                <w:noProof/>
                <w:webHidden/>
              </w:rPr>
              <w:fldChar w:fldCharType="end"/>
            </w:r>
          </w:hyperlink>
        </w:p>
        <w:p w14:paraId="4C0136E7" w14:textId="33265762" w:rsidR="00575AE5" w:rsidRPr="00CE53B5" w:rsidRDefault="00575AE5">
          <w:pPr>
            <w:pStyle w:val="TOC2"/>
            <w:tabs>
              <w:tab w:val="left" w:pos="960"/>
              <w:tab w:val="right" w:leader="dot" w:pos="10450"/>
            </w:tabs>
            <w:rPr>
              <w:rFonts w:eastAsiaTheme="minorEastAsia" w:cstheme="minorBidi"/>
              <w:noProof/>
              <w:kern w:val="2"/>
              <w:sz w:val="24"/>
              <w:lang w:val="en-GB" w:eastAsia="en-GB"/>
              <w14:ligatures w14:val="standardContextual"/>
            </w:rPr>
          </w:pPr>
          <w:hyperlink w:anchor="_Toc227571580" w:history="1">
            <w:r w:rsidRPr="00CE53B5">
              <w:rPr>
                <w:rStyle w:val="Hyperlink"/>
                <w:noProof/>
              </w:rPr>
              <w:t>6.4.</w:t>
            </w:r>
            <w:r w:rsidRPr="00CE53B5">
              <w:rPr>
                <w:rFonts w:eastAsiaTheme="minorEastAsia" w:cstheme="minorBidi"/>
                <w:noProof/>
                <w:kern w:val="2"/>
                <w:sz w:val="24"/>
                <w:lang w:val="en-GB" w:eastAsia="en-GB"/>
                <w14:ligatures w14:val="standardContextual"/>
              </w:rPr>
              <w:tab/>
            </w:r>
            <w:r w:rsidRPr="00CE53B5">
              <w:rPr>
                <w:rStyle w:val="Hyperlink"/>
                <w:noProof/>
              </w:rPr>
              <w:t>Reporting to Ofsted and child protection agencies</w:t>
            </w:r>
            <w:r w:rsidRPr="00CE53B5">
              <w:rPr>
                <w:noProof/>
                <w:webHidden/>
              </w:rPr>
              <w:tab/>
            </w:r>
            <w:r w:rsidRPr="00CE53B5">
              <w:rPr>
                <w:noProof/>
                <w:webHidden/>
              </w:rPr>
              <w:fldChar w:fldCharType="begin"/>
            </w:r>
            <w:r w:rsidRPr="00CE53B5">
              <w:rPr>
                <w:noProof/>
                <w:webHidden/>
              </w:rPr>
              <w:instrText xml:space="preserve"> PAGEREF _Toc227571580 \h </w:instrText>
            </w:r>
            <w:r w:rsidRPr="00CE53B5">
              <w:rPr>
                <w:noProof/>
                <w:webHidden/>
              </w:rPr>
            </w:r>
            <w:r w:rsidRPr="00CE53B5">
              <w:rPr>
                <w:noProof/>
                <w:webHidden/>
              </w:rPr>
              <w:fldChar w:fldCharType="separate"/>
            </w:r>
            <w:r w:rsidR="001D5B71" w:rsidRPr="00CE53B5">
              <w:rPr>
                <w:noProof/>
                <w:webHidden/>
              </w:rPr>
              <w:t>9</w:t>
            </w:r>
            <w:r w:rsidRPr="00CE53B5">
              <w:rPr>
                <w:noProof/>
                <w:webHidden/>
              </w:rPr>
              <w:fldChar w:fldCharType="end"/>
            </w:r>
          </w:hyperlink>
        </w:p>
        <w:p w14:paraId="65A42976" w14:textId="6751A82F"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81" w:history="1">
            <w:r w:rsidRPr="00CE53B5">
              <w:rPr>
                <w:rStyle w:val="Hyperlink"/>
                <w:noProof/>
              </w:rPr>
              <w:t>7.</w:t>
            </w:r>
            <w:r w:rsidRPr="00CE53B5">
              <w:rPr>
                <w:rFonts w:eastAsiaTheme="minorEastAsia" w:cstheme="minorBidi"/>
                <w:noProof/>
                <w:kern w:val="2"/>
                <w:sz w:val="24"/>
                <w:lang w:val="en-GB" w:eastAsia="en-GB"/>
                <w14:ligatures w14:val="standardContextual"/>
              </w:rPr>
              <w:tab/>
            </w:r>
            <w:r w:rsidRPr="00CE53B5">
              <w:rPr>
                <w:rStyle w:val="Hyperlink"/>
                <w:noProof/>
              </w:rPr>
              <w:t>Training</w:t>
            </w:r>
            <w:r w:rsidRPr="00CE53B5">
              <w:rPr>
                <w:noProof/>
                <w:webHidden/>
              </w:rPr>
              <w:tab/>
            </w:r>
            <w:r w:rsidRPr="00CE53B5">
              <w:rPr>
                <w:noProof/>
                <w:webHidden/>
              </w:rPr>
              <w:fldChar w:fldCharType="begin"/>
            </w:r>
            <w:r w:rsidRPr="00CE53B5">
              <w:rPr>
                <w:noProof/>
                <w:webHidden/>
              </w:rPr>
              <w:instrText xml:space="preserve"> PAGEREF _Toc227571581 \h </w:instrText>
            </w:r>
            <w:r w:rsidRPr="00CE53B5">
              <w:rPr>
                <w:noProof/>
                <w:webHidden/>
              </w:rPr>
            </w:r>
            <w:r w:rsidRPr="00CE53B5">
              <w:rPr>
                <w:noProof/>
                <w:webHidden/>
              </w:rPr>
              <w:fldChar w:fldCharType="separate"/>
            </w:r>
            <w:r w:rsidR="001D5B71" w:rsidRPr="00CE53B5">
              <w:rPr>
                <w:noProof/>
                <w:webHidden/>
              </w:rPr>
              <w:t>9</w:t>
            </w:r>
            <w:r w:rsidRPr="00CE53B5">
              <w:rPr>
                <w:noProof/>
                <w:webHidden/>
              </w:rPr>
              <w:fldChar w:fldCharType="end"/>
            </w:r>
          </w:hyperlink>
        </w:p>
        <w:p w14:paraId="65D78322" w14:textId="28A5594E"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82" w:history="1">
            <w:r w:rsidRPr="00CE53B5">
              <w:rPr>
                <w:rStyle w:val="Hyperlink"/>
                <w:noProof/>
              </w:rPr>
              <w:t>8.</w:t>
            </w:r>
            <w:r w:rsidRPr="00CE53B5">
              <w:rPr>
                <w:rFonts w:eastAsiaTheme="minorEastAsia" w:cstheme="minorBidi"/>
                <w:noProof/>
                <w:kern w:val="2"/>
                <w:sz w:val="24"/>
                <w:lang w:val="en-GB" w:eastAsia="en-GB"/>
                <w14:ligatures w14:val="standardContextual"/>
              </w:rPr>
              <w:tab/>
            </w:r>
            <w:r w:rsidRPr="00CE53B5">
              <w:rPr>
                <w:rStyle w:val="Hyperlink"/>
                <w:noProof/>
              </w:rPr>
              <w:t>Monitoring arrangements</w:t>
            </w:r>
            <w:r w:rsidRPr="00CE53B5">
              <w:rPr>
                <w:noProof/>
                <w:webHidden/>
              </w:rPr>
              <w:tab/>
            </w:r>
            <w:r w:rsidRPr="00CE53B5">
              <w:rPr>
                <w:noProof/>
                <w:webHidden/>
              </w:rPr>
              <w:fldChar w:fldCharType="begin"/>
            </w:r>
            <w:r w:rsidRPr="00CE53B5">
              <w:rPr>
                <w:noProof/>
                <w:webHidden/>
              </w:rPr>
              <w:instrText xml:space="preserve"> PAGEREF _Toc227571582 \h </w:instrText>
            </w:r>
            <w:r w:rsidRPr="00CE53B5">
              <w:rPr>
                <w:noProof/>
                <w:webHidden/>
              </w:rPr>
            </w:r>
            <w:r w:rsidRPr="00CE53B5">
              <w:rPr>
                <w:noProof/>
                <w:webHidden/>
              </w:rPr>
              <w:fldChar w:fldCharType="separate"/>
            </w:r>
            <w:r w:rsidR="001D5B71" w:rsidRPr="00CE53B5">
              <w:rPr>
                <w:noProof/>
                <w:webHidden/>
              </w:rPr>
              <w:t>9</w:t>
            </w:r>
            <w:r w:rsidRPr="00CE53B5">
              <w:rPr>
                <w:noProof/>
                <w:webHidden/>
              </w:rPr>
              <w:fldChar w:fldCharType="end"/>
            </w:r>
          </w:hyperlink>
        </w:p>
        <w:p w14:paraId="17CEA571" w14:textId="7AAE36C4" w:rsidR="00575AE5" w:rsidRPr="00CE53B5" w:rsidRDefault="00575AE5">
          <w:pPr>
            <w:pStyle w:val="TOC1"/>
            <w:tabs>
              <w:tab w:val="left" w:pos="480"/>
              <w:tab w:val="right" w:leader="dot" w:pos="10450"/>
            </w:tabs>
            <w:rPr>
              <w:rFonts w:eastAsiaTheme="minorEastAsia" w:cstheme="minorBidi"/>
              <w:noProof/>
              <w:kern w:val="2"/>
              <w:sz w:val="24"/>
              <w:lang w:val="en-GB" w:eastAsia="en-GB"/>
              <w14:ligatures w14:val="standardContextual"/>
            </w:rPr>
          </w:pPr>
          <w:hyperlink w:anchor="_Toc227571583" w:history="1">
            <w:r w:rsidRPr="00CE53B5">
              <w:rPr>
                <w:rStyle w:val="Hyperlink"/>
                <w:noProof/>
              </w:rPr>
              <w:t>9.</w:t>
            </w:r>
            <w:r w:rsidRPr="00CE53B5">
              <w:rPr>
                <w:rFonts w:eastAsiaTheme="minorEastAsia" w:cstheme="minorBidi"/>
                <w:noProof/>
                <w:kern w:val="2"/>
                <w:sz w:val="24"/>
                <w:lang w:val="en-GB" w:eastAsia="en-GB"/>
                <w14:ligatures w14:val="standardContextual"/>
              </w:rPr>
              <w:tab/>
            </w:r>
            <w:r w:rsidRPr="00CE53B5">
              <w:rPr>
                <w:rStyle w:val="Hyperlink"/>
                <w:noProof/>
              </w:rPr>
              <w:t>Links with other policies</w:t>
            </w:r>
            <w:r w:rsidRPr="00CE53B5">
              <w:rPr>
                <w:noProof/>
                <w:webHidden/>
              </w:rPr>
              <w:tab/>
            </w:r>
            <w:r w:rsidRPr="00CE53B5">
              <w:rPr>
                <w:noProof/>
                <w:webHidden/>
              </w:rPr>
              <w:fldChar w:fldCharType="begin"/>
            </w:r>
            <w:r w:rsidRPr="00CE53B5">
              <w:rPr>
                <w:noProof/>
                <w:webHidden/>
              </w:rPr>
              <w:instrText xml:space="preserve"> PAGEREF _Toc227571583 \h </w:instrText>
            </w:r>
            <w:r w:rsidRPr="00CE53B5">
              <w:rPr>
                <w:noProof/>
                <w:webHidden/>
              </w:rPr>
            </w:r>
            <w:r w:rsidRPr="00CE53B5">
              <w:rPr>
                <w:noProof/>
                <w:webHidden/>
              </w:rPr>
              <w:fldChar w:fldCharType="separate"/>
            </w:r>
            <w:r w:rsidR="001D5B71" w:rsidRPr="00CE53B5">
              <w:rPr>
                <w:noProof/>
                <w:webHidden/>
              </w:rPr>
              <w:t>9</w:t>
            </w:r>
            <w:r w:rsidRPr="00CE53B5">
              <w:rPr>
                <w:noProof/>
                <w:webHidden/>
              </w:rPr>
              <w:fldChar w:fldCharType="end"/>
            </w:r>
          </w:hyperlink>
        </w:p>
        <w:p w14:paraId="6DAD9DB7" w14:textId="7ED9A998" w:rsidR="00575AE5" w:rsidRPr="00CE53B5" w:rsidRDefault="00575AE5">
          <w:pPr>
            <w:pStyle w:val="TOC1"/>
            <w:tabs>
              <w:tab w:val="right" w:leader="dot" w:pos="10450"/>
            </w:tabs>
            <w:rPr>
              <w:rFonts w:eastAsiaTheme="minorEastAsia" w:cstheme="minorBidi"/>
              <w:noProof/>
              <w:kern w:val="2"/>
              <w:sz w:val="24"/>
              <w:lang w:val="en-GB" w:eastAsia="en-GB"/>
              <w14:ligatures w14:val="standardContextual"/>
            </w:rPr>
          </w:pPr>
          <w:hyperlink w:anchor="_Toc227571584" w:history="1">
            <w:r w:rsidRPr="00CE53B5">
              <w:rPr>
                <w:rStyle w:val="Hyperlink"/>
                <w:noProof/>
              </w:rPr>
              <w:t>Appendix 1: list of [appointed persons(s) for first aid and/or trained first aiders]</w:t>
            </w:r>
            <w:r w:rsidRPr="00CE53B5">
              <w:rPr>
                <w:noProof/>
                <w:webHidden/>
              </w:rPr>
              <w:tab/>
            </w:r>
            <w:r w:rsidRPr="00CE53B5">
              <w:rPr>
                <w:noProof/>
                <w:webHidden/>
              </w:rPr>
              <w:fldChar w:fldCharType="begin"/>
            </w:r>
            <w:r w:rsidRPr="00CE53B5">
              <w:rPr>
                <w:noProof/>
                <w:webHidden/>
              </w:rPr>
              <w:instrText xml:space="preserve"> PAGEREF _Toc227571584 \h </w:instrText>
            </w:r>
            <w:r w:rsidRPr="00CE53B5">
              <w:rPr>
                <w:noProof/>
                <w:webHidden/>
              </w:rPr>
            </w:r>
            <w:r w:rsidRPr="00CE53B5">
              <w:rPr>
                <w:noProof/>
                <w:webHidden/>
              </w:rPr>
              <w:fldChar w:fldCharType="separate"/>
            </w:r>
            <w:r w:rsidR="001D5B71" w:rsidRPr="00CE53B5">
              <w:rPr>
                <w:noProof/>
                <w:webHidden/>
              </w:rPr>
              <w:t>10</w:t>
            </w:r>
            <w:r w:rsidRPr="00CE53B5">
              <w:rPr>
                <w:noProof/>
                <w:webHidden/>
              </w:rPr>
              <w:fldChar w:fldCharType="end"/>
            </w:r>
          </w:hyperlink>
        </w:p>
        <w:p w14:paraId="38886221" w14:textId="2A030988" w:rsidR="00575AE5" w:rsidRPr="00CE53B5" w:rsidRDefault="00575AE5">
          <w:pPr>
            <w:pStyle w:val="TOC1"/>
            <w:tabs>
              <w:tab w:val="right" w:leader="dot" w:pos="10450"/>
            </w:tabs>
            <w:rPr>
              <w:rFonts w:eastAsiaTheme="minorEastAsia" w:cstheme="minorBidi"/>
              <w:noProof/>
              <w:kern w:val="2"/>
              <w:sz w:val="24"/>
              <w:lang w:val="en-GB" w:eastAsia="en-GB"/>
              <w14:ligatures w14:val="standardContextual"/>
            </w:rPr>
          </w:pPr>
          <w:hyperlink w:anchor="_Toc227571585" w:history="1">
            <w:r w:rsidRPr="00CE53B5">
              <w:rPr>
                <w:rStyle w:val="Hyperlink"/>
                <w:noProof/>
              </w:rPr>
              <w:t>Appendix 2: First aid training log</w:t>
            </w:r>
            <w:r w:rsidRPr="00CE53B5">
              <w:rPr>
                <w:noProof/>
                <w:webHidden/>
              </w:rPr>
              <w:tab/>
            </w:r>
            <w:r w:rsidRPr="00CE53B5">
              <w:rPr>
                <w:noProof/>
                <w:webHidden/>
              </w:rPr>
              <w:fldChar w:fldCharType="begin"/>
            </w:r>
            <w:r w:rsidRPr="00CE53B5">
              <w:rPr>
                <w:noProof/>
                <w:webHidden/>
              </w:rPr>
              <w:instrText xml:space="preserve"> PAGEREF _Toc227571585 \h </w:instrText>
            </w:r>
            <w:r w:rsidRPr="00CE53B5">
              <w:rPr>
                <w:noProof/>
                <w:webHidden/>
              </w:rPr>
            </w:r>
            <w:r w:rsidRPr="00CE53B5">
              <w:rPr>
                <w:noProof/>
                <w:webHidden/>
              </w:rPr>
              <w:fldChar w:fldCharType="separate"/>
            </w:r>
            <w:r w:rsidR="001D5B71" w:rsidRPr="00CE53B5">
              <w:rPr>
                <w:noProof/>
                <w:webHidden/>
              </w:rPr>
              <w:t>11</w:t>
            </w:r>
            <w:r w:rsidRPr="00CE53B5">
              <w:rPr>
                <w:noProof/>
                <w:webHidden/>
              </w:rPr>
              <w:fldChar w:fldCharType="end"/>
            </w:r>
          </w:hyperlink>
        </w:p>
        <w:p w14:paraId="63294E26" w14:textId="50F57BFB" w:rsidR="00575AE5" w:rsidRPr="00CE53B5" w:rsidRDefault="00575AE5">
          <w:pPr>
            <w:pStyle w:val="TOC1"/>
            <w:tabs>
              <w:tab w:val="right" w:leader="dot" w:pos="10450"/>
            </w:tabs>
            <w:rPr>
              <w:rFonts w:eastAsiaTheme="minorEastAsia" w:cstheme="minorBidi"/>
              <w:noProof/>
              <w:kern w:val="2"/>
              <w:sz w:val="24"/>
              <w:lang w:val="en-GB" w:eastAsia="en-GB"/>
              <w14:ligatures w14:val="standardContextual"/>
            </w:rPr>
          </w:pPr>
          <w:hyperlink w:anchor="_Toc227571586" w:history="1">
            <w:r w:rsidRPr="00CE53B5">
              <w:rPr>
                <w:rStyle w:val="Hyperlink"/>
                <w:noProof/>
              </w:rPr>
              <w:t>Appendix 3: ODST school incident reporting flowchart</w:t>
            </w:r>
            <w:r w:rsidRPr="00CE53B5">
              <w:rPr>
                <w:noProof/>
                <w:webHidden/>
              </w:rPr>
              <w:tab/>
            </w:r>
            <w:r w:rsidRPr="00CE53B5">
              <w:rPr>
                <w:noProof/>
                <w:webHidden/>
              </w:rPr>
              <w:fldChar w:fldCharType="begin"/>
            </w:r>
            <w:r w:rsidRPr="00CE53B5">
              <w:rPr>
                <w:noProof/>
                <w:webHidden/>
              </w:rPr>
              <w:instrText xml:space="preserve"> PAGEREF _Toc227571586 \h </w:instrText>
            </w:r>
            <w:r w:rsidRPr="00CE53B5">
              <w:rPr>
                <w:noProof/>
                <w:webHidden/>
              </w:rPr>
            </w:r>
            <w:r w:rsidRPr="00CE53B5">
              <w:rPr>
                <w:noProof/>
                <w:webHidden/>
              </w:rPr>
              <w:fldChar w:fldCharType="separate"/>
            </w:r>
            <w:r w:rsidR="001D5B71" w:rsidRPr="00CE53B5">
              <w:rPr>
                <w:noProof/>
                <w:webHidden/>
              </w:rPr>
              <w:t>12</w:t>
            </w:r>
            <w:r w:rsidRPr="00CE53B5">
              <w:rPr>
                <w:noProof/>
                <w:webHidden/>
              </w:rPr>
              <w:fldChar w:fldCharType="end"/>
            </w:r>
          </w:hyperlink>
        </w:p>
        <w:p w14:paraId="42A7F08E" w14:textId="09C7DACE" w:rsidR="00575AE5" w:rsidRPr="00CE53B5" w:rsidRDefault="00575AE5">
          <w:pPr>
            <w:pStyle w:val="TOC2"/>
            <w:tabs>
              <w:tab w:val="right" w:leader="dot" w:pos="10450"/>
            </w:tabs>
            <w:rPr>
              <w:rFonts w:eastAsiaTheme="minorEastAsia" w:cstheme="minorBidi"/>
              <w:noProof/>
              <w:kern w:val="2"/>
              <w:sz w:val="24"/>
              <w:lang w:val="en-GB" w:eastAsia="en-GB"/>
              <w14:ligatures w14:val="standardContextual"/>
            </w:rPr>
          </w:pPr>
          <w:hyperlink w:anchor="_Toc227571587" w:history="1">
            <w:r w:rsidRPr="00CE53B5">
              <w:rPr>
                <w:rStyle w:val="Hyperlink"/>
                <w:noProof/>
              </w:rPr>
              <w:t>What should I report on Smartlog?</w:t>
            </w:r>
            <w:r w:rsidRPr="00CE53B5">
              <w:rPr>
                <w:noProof/>
                <w:webHidden/>
              </w:rPr>
              <w:tab/>
            </w:r>
            <w:r w:rsidRPr="00CE53B5">
              <w:rPr>
                <w:noProof/>
                <w:webHidden/>
              </w:rPr>
              <w:fldChar w:fldCharType="begin"/>
            </w:r>
            <w:r w:rsidRPr="00CE53B5">
              <w:rPr>
                <w:noProof/>
                <w:webHidden/>
              </w:rPr>
              <w:instrText xml:space="preserve"> PAGEREF _Toc227571587 \h </w:instrText>
            </w:r>
            <w:r w:rsidRPr="00CE53B5">
              <w:rPr>
                <w:noProof/>
                <w:webHidden/>
              </w:rPr>
            </w:r>
            <w:r w:rsidRPr="00CE53B5">
              <w:rPr>
                <w:noProof/>
                <w:webHidden/>
              </w:rPr>
              <w:fldChar w:fldCharType="separate"/>
            </w:r>
            <w:r w:rsidR="001D5B71" w:rsidRPr="00CE53B5">
              <w:rPr>
                <w:noProof/>
                <w:webHidden/>
              </w:rPr>
              <w:t>13</w:t>
            </w:r>
            <w:r w:rsidRPr="00CE53B5">
              <w:rPr>
                <w:noProof/>
                <w:webHidden/>
              </w:rPr>
              <w:fldChar w:fldCharType="end"/>
            </w:r>
          </w:hyperlink>
        </w:p>
        <w:p w14:paraId="3FC44EE1" w14:textId="53B3E8DE" w:rsidR="00575AE5" w:rsidRPr="00CE53B5" w:rsidRDefault="00575AE5">
          <w:pPr>
            <w:pStyle w:val="TOC2"/>
            <w:tabs>
              <w:tab w:val="right" w:leader="dot" w:pos="10450"/>
            </w:tabs>
            <w:rPr>
              <w:rFonts w:eastAsiaTheme="minorEastAsia" w:cstheme="minorBidi"/>
              <w:noProof/>
              <w:kern w:val="2"/>
              <w:sz w:val="24"/>
              <w:lang w:val="en-GB" w:eastAsia="en-GB"/>
              <w14:ligatures w14:val="standardContextual"/>
            </w:rPr>
          </w:pPr>
          <w:hyperlink w:anchor="_Toc227571588" w:history="1">
            <w:r w:rsidRPr="00CE53B5">
              <w:rPr>
                <w:rStyle w:val="Hyperlink"/>
                <w:noProof/>
              </w:rPr>
              <w:t>When are incidents reportable to Health and Safety Executive (HSE) under RIDDOR?</w:t>
            </w:r>
            <w:r w:rsidRPr="00CE53B5">
              <w:rPr>
                <w:noProof/>
                <w:webHidden/>
              </w:rPr>
              <w:tab/>
            </w:r>
            <w:r w:rsidRPr="00CE53B5">
              <w:rPr>
                <w:noProof/>
                <w:webHidden/>
              </w:rPr>
              <w:fldChar w:fldCharType="begin"/>
            </w:r>
            <w:r w:rsidRPr="00CE53B5">
              <w:rPr>
                <w:noProof/>
                <w:webHidden/>
              </w:rPr>
              <w:instrText xml:space="preserve"> PAGEREF _Toc227571588 \h </w:instrText>
            </w:r>
            <w:r w:rsidRPr="00CE53B5">
              <w:rPr>
                <w:noProof/>
                <w:webHidden/>
              </w:rPr>
            </w:r>
            <w:r w:rsidRPr="00CE53B5">
              <w:rPr>
                <w:noProof/>
                <w:webHidden/>
              </w:rPr>
              <w:fldChar w:fldCharType="separate"/>
            </w:r>
            <w:r w:rsidR="001D5B71" w:rsidRPr="00CE53B5">
              <w:rPr>
                <w:noProof/>
                <w:webHidden/>
              </w:rPr>
              <w:t>13</w:t>
            </w:r>
            <w:r w:rsidRPr="00CE53B5">
              <w:rPr>
                <w:noProof/>
                <w:webHidden/>
              </w:rPr>
              <w:fldChar w:fldCharType="end"/>
            </w:r>
          </w:hyperlink>
        </w:p>
        <w:p w14:paraId="6912D8AA" w14:textId="78C339B6" w:rsidR="00575AE5" w:rsidRPr="00CE53B5" w:rsidRDefault="00575AE5">
          <w:pPr>
            <w:pStyle w:val="TOC2"/>
            <w:tabs>
              <w:tab w:val="right" w:leader="dot" w:pos="10450"/>
            </w:tabs>
            <w:rPr>
              <w:rFonts w:eastAsiaTheme="minorEastAsia" w:cstheme="minorBidi"/>
              <w:noProof/>
              <w:kern w:val="2"/>
              <w:sz w:val="24"/>
              <w:lang w:val="en-GB" w:eastAsia="en-GB"/>
              <w14:ligatures w14:val="standardContextual"/>
            </w:rPr>
          </w:pPr>
          <w:hyperlink w:anchor="_Toc227571589" w:history="1">
            <w:r w:rsidRPr="00CE53B5">
              <w:rPr>
                <w:rStyle w:val="Hyperlink"/>
                <w:noProof/>
              </w:rPr>
              <w:t>Definitions</w:t>
            </w:r>
            <w:r w:rsidRPr="00CE53B5">
              <w:rPr>
                <w:noProof/>
                <w:webHidden/>
              </w:rPr>
              <w:tab/>
            </w:r>
            <w:r w:rsidRPr="00CE53B5">
              <w:rPr>
                <w:noProof/>
                <w:webHidden/>
              </w:rPr>
              <w:fldChar w:fldCharType="begin"/>
            </w:r>
            <w:r w:rsidRPr="00CE53B5">
              <w:rPr>
                <w:noProof/>
                <w:webHidden/>
              </w:rPr>
              <w:instrText xml:space="preserve"> PAGEREF _Toc227571589 \h </w:instrText>
            </w:r>
            <w:r w:rsidRPr="00CE53B5">
              <w:rPr>
                <w:noProof/>
                <w:webHidden/>
              </w:rPr>
            </w:r>
            <w:r w:rsidRPr="00CE53B5">
              <w:rPr>
                <w:noProof/>
                <w:webHidden/>
              </w:rPr>
              <w:fldChar w:fldCharType="separate"/>
            </w:r>
            <w:r w:rsidR="001D5B71" w:rsidRPr="00CE53B5">
              <w:rPr>
                <w:noProof/>
                <w:webHidden/>
              </w:rPr>
              <w:t>14</w:t>
            </w:r>
            <w:r w:rsidRPr="00CE53B5">
              <w:rPr>
                <w:noProof/>
                <w:webHidden/>
              </w:rPr>
              <w:fldChar w:fldCharType="end"/>
            </w:r>
          </w:hyperlink>
        </w:p>
        <w:p w14:paraId="130EE42D" w14:textId="6E0DB86D" w:rsidR="00575AE5" w:rsidRPr="00CE53B5" w:rsidRDefault="00575AE5">
          <w:pPr>
            <w:pStyle w:val="TOC2"/>
            <w:tabs>
              <w:tab w:val="right" w:leader="dot" w:pos="10450"/>
            </w:tabs>
            <w:rPr>
              <w:rFonts w:eastAsiaTheme="minorEastAsia" w:cstheme="minorBidi"/>
              <w:noProof/>
              <w:kern w:val="2"/>
              <w:sz w:val="24"/>
              <w:lang w:val="en-GB" w:eastAsia="en-GB"/>
              <w14:ligatures w14:val="standardContextual"/>
            </w:rPr>
          </w:pPr>
          <w:hyperlink w:anchor="_Toc227571590" w:history="1">
            <w:r w:rsidRPr="00CE53B5">
              <w:rPr>
                <w:rStyle w:val="Hyperlink"/>
                <w:noProof/>
              </w:rPr>
              <w:t>Retention of records</w:t>
            </w:r>
            <w:r w:rsidRPr="00CE53B5">
              <w:rPr>
                <w:noProof/>
                <w:webHidden/>
              </w:rPr>
              <w:tab/>
            </w:r>
            <w:r w:rsidRPr="00CE53B5">
              <w:rPr>
                <w:noProof/>
                <w:webHidden/>
              </w:rPr>
              <w:fldChar w:fldCharType="begin"/>
            </w:r>
            <w:r w:rsidRPr="00CE53B5">
              <w:rPr>
                <w:noProof/>
                <w:webHidden/>
              </w:rPr>
              <w:instrText xml:space="preserve"> PAGEREF _Toc227571590 \h </w:instrText>
            </w:r>
            <w:r w:rsidRPr="00CE53B5">
              <w:rPr>
                <w:noProof/>
                <w:webHidden/>
              </w:rPr>
            </w:r>
            <w:r w:rsidRPr="00CE53B5">
              <w:rPr>
                <w:noProof/>
                <w:webHidden/>
              </w:rPr>
              <w:fldChar w:fldCharType="separate"/>
            </w:r>
            <w:r w:rsidR="001D5B71" w:rsidRPr="00CE53B5">
              <w:rPr>
                <w:noProof/>
                <w:webHidden/>
              </w:rPr>
              <w:t>14</w:t>
            </w:r>
            <w:r w:rsidRPr="00CE53B5">
              <w:rPr>
                <w:noProof/>
                <w:webHidden/>
              </w:rPr>
              <w:fldChar w:fldCharType="end"/>
            </w:r>
          </w:hyperlink>
        </w:p>
        <w:p w14:paraId="2ADE1BFD" w14:textId="3D5453D6" w:rsidR="007D596C" w:rsidRPr="00CE53B5" w:rsidRDefault="007D596C">
          <w:r w:rsidRPr="00CE53B5">
            <w:rPr>
              <w:b/>
              <w:bCs/>
              <w:noProof/>
              <w:szCs w:val="22"/>
            </w:rPr>
            <w:fldChar w:fldCharType="end"/>
          </w:r>
        </w:p>
      </w:sdtContent>
    </w:sdt>
    <w:p w14:paraId="4E121C35" w14:textId="77777777" w:rsidR="007D596C" w:rsidRPr="00CE53B5" w:rsidRDefault="007D596C" w:rsidP="007D596C">
      <w:pPr>
        <w:pStyle w:val="Heading1"/>
        <w:numPr>
          <w:ilvl w:val="0"/>
          <w:numId w:val="1"/>
        </w:numPr>
        <w:ind w:left="720"/>
        <w:rPr>
          <w:rFonts w:asciiTheme="minorHAnsi" w:hAnsiTheme="minorHAnsi"/>
        </w:rPr>
      </w:pPr>
      <w:bookmarkStart w:id="45" w:name="_Toc145939583"/>
      <w:bookmarkStart w:id="46" w:name="_Toc227571565"/>
      <w:r w:rsidRPr="00CE53B5">
        <w:rPr>
          <w:rFonts w:asciiTheme="minorHAnsi" w:hAnsiTheme="minorHAnsi"/>
        </w:rPr>
        <w:t>Aims</w:t>
      </w:r>
      <w:bookmarkEnd w:id="1"/>
      <w:bookmarkEnd w:id="2"/>
      <w:bookmarkEnd w:id="45"/>
      <w:bookmarkEnd w:id="46"/>
    </w:p>
    <w:p w14:paraId="27D0FF69" w14:textId="77777777" w:rsidR="007D596C" w:rsidRPr="00CE53B5" w:rsidRDefault="007D596C" w:rsidP="007D596C">
      <w:pPr>
        <w:pStyle w:val="1bodycopy10pt"/>
        <w:spacing w:after="0"/>
        <w:jc w:val="both"/>
        <w:rPr>
          <w:rFonts w:cs="Calibri"/>
          <w:szCs w:val="22"/>
        </w:rPr>
      </w:pPr>
    </w:p>
    <w:p w14:paraId="17E3370A" w14:textId="77777777" w:rsidR="007D596C" w:rsidRPr="00CE53B5" w:rsidRDefault="007D596C" w:rsidP="007D596C">
      <w:pPr>
        <w:pStyle w:val="1bodycopy10pt"/>
        <w:spacing w:after="0"/>
        <w:jc w:val="both"/>
        <w:rPr>
          <w:rFonts w:cs="Calibri"/>
          <w:szCs w:val="22"/>
        </w:rPr>
      </w:pPr>
      <w:r w:rsidRPr="00CE53B5">
        <w:rPr>
          <w:rFonts w:cs="Calibri"/>
          <w:szCs w:val="22"/>
        </w:rPr>
        <w:t>The aims of our first aid policy are to:</w:t>
      </w:r>
    </w:p>
    <w:p w14:paraId="02C33096" w14:textId="77777777" w:rsidR="007D596C" w:rsidRPr="00CE53B5" w:rsidRDefault="007D596C" w:rsidP="007D596C">
      <w:pPr>
        <w:pStyle w:val="1bodycopy10pt"/>
        <w:numPr>
          <w:ilvl w:val="0"/>
          <w:numId w:val="2"/>
        </w:numPr>
        <w:spacing w:after="0"/>
        <w:jc w:val="both"/>
        <w:rPr>
          <w:rFonts w:cs="Calibri"/>
          <w:szCs w:val="22"/>
        </w:rPr>
      </w:pPr>
      <w:r w:rsidRPr="00CE53B5">
        <w:rPr>
          <w:rFonts w:cs="Calibri"/>
          <w:szCs w:val="22"/>
        </w:rPr>
        <w:t>Ensure the health and safety of all staff, pupils and visitors</w:t>
      </w:r>
    </w:p>
    <w:p w14:paraId="152B9594" w14:textId="77777777" w:rsidR="007D596C" w:rsidRPr="00CE53B5" w:rsidRDefault="007D596C" w:rsidP="007D596C">
      <w:pPr>
        <w:pStyle w:val="1bodycopy10pt"/>
        <w:numPr>
          <w:ilvl w:val="0"/>
          <w:numId w:val="2"/>
        </w:numPr>
        <w:spacing w:after="0"/>
        <w:jc w:val="both"/>
        <w:rPr>
          <w:rFonts w:cs="Calibri"/>
          <w:szCs w:val="22"/>
        </w:rPr>
      </w:pPr>
      <w:r w:rsidRPr="00CE53B5">
        <w:rPr>
          <w:rFonts w:cs="Calibri"/>
          <w:szCs w:val="22"/>
        </w:rPr>
        <w:t>Ensure that staff and governors are aware of their responsibilities with regards to health and safety</w:t>
      </w:r>
    </w:p>
    <w:p w14:paraId="44161341" w14:textId="77777777" w:rsidR="007D596C" w:rsidRPr="00CE53B5" w:rsidRDefault="007D596C" w:rsidP="007D596C">
      <w:pPr>
        <w:pStyle w:val="1bodycopy10pt"/>
        <w:numPr>
          <w:ilvl w:val="0"/>
          <w:numId w:val="2"/>
        </w:numPr>
        <w:spacing w:after="0"/>
        <w:jc w:val="both"/>
        <w:rPr>
          <w:rFonts w:cs="Calibri"/>
          <w:szCs w:val="22"/>
        </w:rPr>
      </w:pPr>
      <w:r w:rsidRPr="00CE53B5">
        <w:rPr>
          <w:rFonts w:cs="Calibri"/>
          <w:szCs w:val="22"/>
        </w:rPr>
        <w:t>Provide a framework for responding to an incident and recording and reporting the outcomes</w:t>
      </w:r>
    </w:p>
    <w:p w14:paraId="516F39E7" w14:textId="77777777" w:rsidR="007D596C" w:rsidRPr="00CE53B5" w:rsidRDefault="007D596C">
      <w:pPr>
        <w:spacing w:after="0"/>
        <w:rPr>
          <w:rFonts w:eastAsiaTheme="majorEastAsia" w:cstheme="majorBidi"/>
          <w:color w:val="0F4761" w:themeColor="accent1" w:themeShade="BF"/>
          <w:sz w:val="40"/>
          <w:szCs w:val="40"/>
        </w:rPr>
      </w:pPr>
      <w:bookmarkStart w:id="47" w:name="_Toc54183101"/>
      <w:bookmarkStart w:id="48" w:name="_Toc54258759"/>
      <w:bookmarkStart w:id="49" w:name="_Toc145939584"/>
      <w:r w:rsidRPr="00CE53B5">
        <w:br w:type="page"/>
      </w:r>
    </w:p>
    <w:p w14:paraId="4891D146" w14:textId="2356BBCC" w:rsidR="007D596C" w:rsidRPr="00CE53B5" w:rsidRDefault="007D596C" w:rsidP="007D596C">
      <w:pPr>
        <w:pStyle w:val="Heading1"/>
        <w:numPr>
          <w:ilvl w:val="0"/>
          <w:numId w:val="1"/>
        </w:numPr>
        <w:ind w:left="720"/>
        <w:rPr>
          <w:rFonts w:asciiTheme="minorHAnsi" w:hAnsiTheme="minorHAnsi"/>
        </w:rPr>
      </w:pPr>
      <w:bookmarkStart w:id="50" w:name="_Toc227571566"/>
      <w:r w:rsidRPr="00CE53B5">
        <w:rPr>
          <w:rFonts w:asciiTheme="minorHAnsi" w:hAnsiTheme="minorHAnsi"/>
        </w:rPr>
        <w:lastRenderedPageBreak/>
        <w:t>Legislation and guidance</w:t>
      </w:r>
      <w:bookmarkEnd w:id="47"/>
      <w:bookmarkEnd w:id="48"/>
      <w:bookmarkEnd w:id="49"/>
      <w:bookmarkEnd w:id="50"/>
    </w:p>
    <w:p w14:paraId="70384387" w14:textId="77777777" w:rsidR="007D596C" w:rsidRPr="00CE53B5" w:rsidRDefault="007D596C" w:rsidP="007D596C">
      <w:pPr>
        <w:spacing w:after="0"/>
        <w:rPr>
          <w:lang w:val="en-GB"/>
        </w:rPr>
      </w:pPr>
      <w:r w:rsidRPr="00CE53B5">
        <w:rPr>
          <w:lang w:val="en-GB"/>
        </w:rPr>
        <w:t xml:space="preserve">This policy is based on the </w:t>
      </w:r>
      <w:hyperlink r:id="rId12" w:history="1">
        <w:r w:rsidRPr="00CE53B5">
          <w:rPr>
            <w:rStyle w:val="Hyperlink"/>
          </w:rPr>
          <w:t>s</w:t>
        </w:r>
        <w:proofErr w:type="spellStart"/>
        <w:r w:rsidRPr="00CE53B5">
          <w:rPr>
            <w:rStyle w:val="Hyperlink"/>
            <w:lang w:val="en-GB"/>
          </w:rPr>
          <w:t>tatutory</w:t>
        </w:r>
        <w:proofErr w:type="spellEnd"/>
        <w:r w:rsidRPr="00CE53B5">
          <w:rPr>
            <w:rStyle w:val="Hyperlink"/>
            <w:lang w:val="en-GB"/>
          </w:rPr>
          <w:t xml:space="preserve"> </w:t>
        </w:r>
        <w:r w:rsidRPr="00CE53B5">
          <w:rPr>
            <w:rStyle w:val="Hyperlink"/>
          </w:rPr>
          <w:t>f</w:t>
        </w:r>
        <w:proofErr w:type="spellStart"/>
        <w:r w:rsidRPr="00CE53B5">
          <w:rPr>
            <w:rStyle w:val="Hyperlink"/>
            <w:lang w:val="en-GB"/>
          </w:rPr>
          <w:t>ramework</w:t>
        </w:r>
        <w:proofErr w:type="spellEnd"/>
        <w:r w:rsidRPr="00CE53B5">
          <w:rPr>
            <w:rStyle w:val="Hyperlink"/>
            <w:lang w:val="en-GB"/>
          </w:rPr>
          <w:t xml:space="preserve"> for the Early Years Foundation Stage</w:t>
        </w:r>
      </w:hyperlink>
      <w:r w:rsidRPr="00CE53B5">
        <w:rPr>
          <w:lang w:val="en-GB"/>
        </w:rPr>
        <w:t>, advice from the Department for Education</w:t>
      </w:r>
      <w:r w:rsidRPr="00CE53B5">
        <w:t xml:space="preserve"> (DfE)</w:t>
      </w:r>
      <w:r w:rsidRPr="00CE53B5">
        <w:rPr>
          <w:lang w:val="en-GB"/>
        </w:rPr>
        <w:t xml:space="preserve"> on </w:t>
      </w:r>
      <w:hyperlink r:id="rId13" w:history="1">
        <w:r w:rsidRPr="00CE53B5">
          <w:rPr>
            <w:rStyle w:val="Hyperlink"/>
            <w:lang w:val="en-GB"/>
          </w:rPr>
          <w:t>first aid in schools</w:t>
        </w:r>
      </w:hyperlink>
      <w:r w:rsidRPr="00CE53B5">
        <w:rPr>
          <w:lang w:val="en-GB"/>
        </w:rPr>
        <w:t xml:space="preserve"> and</w:t>
      </w:r>
      <w:r w:rsidRPr="00CE53B5">
        <w:t xml:space="preserve"> </w:t>
      </w:r>
      <w:hyperlink r:id="rId14" w:history="1">
        <w:r w:rsidRPr="00CE53B5">
          <w:rPr>
            <w:rStyle w:val="Hyperlink"/>
            <w:lang w:val="en-GB"/>
          </w:rPr>
          <w:t>health and safety in schools</w:t>
        </w:r>
      </w:hyperlink>
      <w:r w:rsidRPr="00CE53B5">
        <w:rPr>
          <w:color w:val="0072CC"/>
          <w:u w:val="single" w:color="0072CC"/>
          <w:lang w:val="en-GB"/>
        </w:rPr>
        <w:t>,</w:t>
      </w:r>
      <w:r w:rsidRPr="00CE53B5">
        <w:rPr>
          <w:lang w:val="en-GB"/>
        </w:rPr>
        <w:t xml:space="preserve"> guidance from the Health and Safety Executive (HSE) on </w:t>
      </w:r>
      <w:hyperlink r:id="rId15" w:history="1">
        <w:r w:rsidRPr="00CE53B5">
          <w:rPr>
            <w:rStyle w:val="Hyperlink"/>
            <w:lang w:val="en-GB"/>
          </w:rPr>
          <w:t>incident reporting in schools</w:t>
        </w:r>
      </w:hyperlink>
      <w:r w:rsidRPr="00CE53B5">
        <w:rPr>
          <w:lang w:val="en-GB"/>
        </w:rPr>
        <w:t>, and the following legislation:</w:t>
      </w:r>
    </w:p>
    <w:p w14:paraId="111CD61C" w14:textId="330D46FC" w:rsidR="007D596C" w:rsidRPr="00CE53B5" w:rsidRDefault="007D596C" w:rsidP="007D596C">
      <w:pPr>
        <w:spacing w:after="0"/>
        <w:rPr>
          <w:rFonts w:cs="Calibri"/>
          <w:szCs w:val="22"/>
        </w:rPr>
      </w:pPr>
    </w:p>
    <w:p w14:paraId="0741BACE" w14:textId="77777777" w:rsidR="007D596C" w:rsidRPr="00CE53B5" w:rsidRDefault="007D596C" w:rsidP="007D596C">
      <w:pPr>
        <w:spacing w:after="0"/>
        <w:rPr>
          <w:lang w:val="en-GB"/>
        </w:rPr>
      </w:pPr>
      <w:hyperlink r:id="rId16" w:history="1">
        <w:r w:rsidRPr="00CE53B5">
          <w:rPr>
            <w:rStyle w:val="Hyperlink"/>
            <w:lang w:val="en-GB"/>
          </w:rPr>
          <w:t>The Health and Safety (</w:t>
        </w:r>
        <w:proofErr w:type="gramStart"/>
        <w:r w:rsidRPr="00CE53B5">
          <w:rPr>
            <w:rStyle w:val="Hyperlink"/>
            <w:lang w:val="en-GB"/>
          </w:rPr>
          <w:t>First-Aid</w:t>
        </w:r>
        <w:proofErr w:type="gramEnd"/>
        <w:r w:rsidRPr="00CE53B5">
          <w:rPr>
            <w:rStyle w:val="Hyperlink"/>
            <w:lang w:val="en-GB"/>
          </w:rPr>
          <w:t>) Regulations 1981</w:t>
        </w:r>
      </w:hyperlink>
      <w:r w:rsidRPr="00CE53B5">
        <w:rPr>
          <w:lang w:val="en-GB"/>
        </w:rPr>
        <w:t>, which state that employers must provide adequate and appropriate equipment and facilities to enable first aid to be administered to employees, and qualified first aid personnel</w:t>
      </w:r>
    </w:p>
    <w:p w14:paraId="7FA818FE" w14:textId="1A4E9F74" w:rsidR="007D596C" w:rsidRPr="00CE53B5" w:rsidRDefault="007D596C" w:rsidP="007D596C">
      <w:pPr>
        <w:spacing w:after="0"/>
        <w:rPr>
          <w:rFonts w:eastAsia="Times New Roman"/>
          <w:lang w:val="en-GB"/>
        </w:rPr>
      </w:pPr>
    </w:p>
    <w:p w14:paraId="6ED3D643" w14:textId="77777777" w:rsidR="007D596C" w:rsidRPr="00CE53B5" w:rsidRDefault="007D596C" w:rsidP="007D596C">
      <w:pPr>
        <w:spacing w:after="0"/>
        <w:rPr>
          <w:lang w:val="en-GB"/>
        </w:rPr>
      </w:pPr>
      <w:hyperlink r:id="rId17" w:history="1">
        <w:r w:rsidRPr="00CE53B5">
          <w:rPr>
            <w:rStyle w:val="Hyperlink"/>
            <w:lang w:val="en-GB"/>
          </w:rPr>
          <w:t>The Management of Health and Safety at Work Regulations 1992</w:t>
        </w:r>
      </w:hyperlink>
      <w:r w:rsidRPr="00CE53B5">
        <w:rPr>
          <w:lang w:val="en-GB"/>
        </w:rPr>
        <w:t xml:space="preserve">, which require employers to </w:t>
      </w:r>
      <w:proofErr w:type="gramStart"/>
      <w:r w:rsidRPr="00CE53B5">
        <w:rPr>
          <w:lang w:val="en-GB"/>
        </w:rPr>
        <w:t>make an assessment of</w:t>
      </w:r>
      <w:proofErr w:type="gramEnd"/>
      <w:r w:rsidRPr="00CE53B5">
        <w:rPr>
          <w:lang w:val="en-GB"/>
        </w:rPr>
        <w:t xml:space="preserve"> the risks to the health and safety of their employees</w:t>
      </w:r>
    </w:p>
    <w:p w14:paraId="4B6453B2" w14:textId="77777777" w:rsidR="00B96711" w:rsidRPr="00CE53B5" w:rsidRDefault="00B96711" w:rsidP="007D596C">
      <w:pPr>
        <w:spacing w:after="0"/>
        <w:rPr>
          <w:rFonts w:eastAsia="Times New Roman"/>
          <w:lang w:val="en-GB"/>
        </w:rPr>
      </w:pPr>
    </w:p>
    <w:p w14:paraId="4FCFAA45" w14:textId="07A9E6EB" w:rsidR="007D596C" w:rsidRPr="00CE53B5" w:rsidRDefault="007D596C" w:rsidP="007D596C">
      <w:pPr>
        <w:spacing w:after="0"/>
        <w:rPr>
          <w:lang w:val="en-GB"/>
        </w:rPr>
      </w:pPr>
      <w:hyperlink r:id="rId18" w:history="1">
        <w:r w:rsidRPr="00CE53B5">
          <w:rPr>
            <w:rStyle w:val="Hyperlink"/>
            <w:color w:val="0092CF"/>
            <w:lang w:val="en-GB"/>
          </w:rPr>
          <w:t>The Management of Health and Safety at Work Regulations 1999</w:t>
        </w:r>
      </w:hyperlink>
      <w:r w:rsidRPr="00CE53B5">
        <w:rPr>
          <w:lang w:val="en-GB"/>
        </w:rPr>
        <w:t xml:space="preserve">, which require employers to carry out risk assessments, </w:t>
      </w:r>
      <w:proofErr w:type="gramStart"/>
      <w:r w:rsidRPr="00CE53B5">
        <w:rPr>
          <w:lang w:val="en-GB"/>
        </w:rPr>
        <w:t>make arrangements</w:t>
      </w:r>
      <w:proofErr w:type="gramEnd"/>
      <w:r w:rsidRPr="00CE53B5">
        <w:rPr>
          <w:lang w:val="en-GB"/>
        </w:rPr>
        <w:t xml:space="preserve"> to implement necessary measures, and arrange for appropriate information and training</w:t>
      </w:r>
    </w:p>
    <w:p w14:paraId="76710823" w14:textId="77777777" w:rsidR="00B96711" w:rsidRPr="00CE53B5" w:rsidRDefault="00B96711" w:rsidP="007D596C">
      <w:pPr>
        <w:spacing w:after="0"/>
        <w:rPr>
          <w:rFonts w:eastAsia="Times New Roman"/>
          <w:lang w:val="en-GB"/>
        </w:rPr>
      </w:pPr>
    </w:p>
    <w:p w14:paraId="6CC4027D" w14:textId="77777777" w:rsidR="007D596C" w:rsidRPr="00CE53B5" w:rsidRDefault="007D596C" w:rsidP="007D596C">
      <w:pPr>
        <w:spacing w:after="0"/>
        <w:rPr>
          <w:lang w:val="en-GB"/>
        </w:rPr>
      </w:pPr>
      <w:hyperlink r:id="rId19" w:history="1">
        <w:r w:rsidRPr="00CE53B5">
          <w:rPr>
            <w:rStyle w:val="Hyperlink"/>
            <w:lang w:val="en-GB"/>
          </w:rPr>
          <w:t>The Reporting of Injuries, Diseases and Dangerous Occurrences Regulations (RIDDOR) 2013</w:t>
        </w:r>
      </w:hyperlink>
      <w:r w:rsidRPr="00CE53B5">
        <w:rPr>
          <w:lang w:val="en-GB"/>
        </w:rPr>
        <w:t>, which state that some accidents must be reported to the Health and Safety Executive (HSE), and set out the timeframe for this and how long records of such accidents must be kept</w:t>
      </w:r>
    </w:p>
    <w:p w14:paraId="0FFF334C" w14:textId="77777777" w:rsidR="00B96711" w:rsidRPr="00CE53B5" w:rsidRDefault="00B96711" w:rsidP="007D596C">
      <w:pPr>
        <w:spacing w:after="0"/>
        <w:rPr>
          <w:rFonts w:eastAsia="Times New Roman"/>
          <w:lang w:val="en-GB"/>
        </w:rPr>
      </w:pPr>
    </w:p>
    <w:p w14:paraId="36A0650E" w14:textId="77777777" w:rsidR="007D596C" w:rsidRPr="00CE53B5" w:rsidRDefault="007D596C" w:rsidP="007D596C">
      <w:pPr>
        <w:spacing w:after="0"/>
        <w:rPr>
          <w:rFonts w:eastAsia="Times New Roman"/>
          <w:lang w:val="en-GB"/>
        </w:rPr>
      </w:pPr>
      <w:hyperlink r:id="rId20" w:history="1">
        <w:r w:rsidRPr="00CE53B5">
          <w:rPr>
            <w:rStyle w:val="Hyperlink"/>
            <w:lang w:val="en-GB"/>
          </w:rPr>
          <w:t>Social Security (Claims and Payments) Regulations 1979</w:t>
        </w:r>
      </w:hyperlink>
      <w:r w:rsidRPr="00CE53B5">
        <w:rPr>
          <w:lang w:val="en-GB"/>
        </w:rPr>
        <w:t>, which set out rules on the retention of accident records</w:t>
      </w:r>
    </w:p>
    <w:p w14:paraId="42519670" w14:textId="77777777" w:rsidR="007D596C" w:rsidRPr="00CE53B5" w:rsidRDefault="007D596C" w:rsidP="007D596C">
      <w:pPr>
        <w:spacing w:after="0"/>
        <w:rPr>
          <w:shd w:val="clear" w:color="auto" w:fill="FFFF00"/>
          <w:lang w:val="en-GB"/>
        </w:rPr>
      </w:pPr>
    </w:p>
    <w:p w14:paraId="6781B841" w14:textId="77777777" w:rsidR="007D596C" w:rsidRPr="00CE53B5" w:rsidRDefault="007D596C" w:rsidP="007D596C">
      <w:pPr>
        <w:spacing w:after="0"/>
        <w:rPr>
          <w:rFonts w:eastAsia="Times New Roman"/>
          <w:szCs w:val="22"/>
          <w:lang w:val="en-GB"/>
        </w:rPr>
      </w:pPr>
      <w:hyperlink r:id="rId21" w:history="1">
        <w:r w:rsidRPr="00CE53B5">
          <w:rPr>
            <w:rStyle w:val="Hyperlink"/>
            <w:lang w:val="en-GB"/>
          </w:rPr>
          <w:t>The Education (Independent School Standards) Regulations 2014</w:t>
        </w:r>
      </w:hyperlink>
      <w:r w:rsidRPr="00CE53B5">
        <w:rPr>
          <w:lang w:val="en-GB"/>
        </w:rPr>
        <w:t xml:space="preserve">, which require that suitable space is </w:t>
      </w:r>
      <w:r w:rsidRPr="00CE53B5">
        <w:rPr>
          <w:szCs w:val="22"/>
          <w:lang w:val="en-GB"/>
        </w:rPr>
        <w:t>provided to cater for the medical and therapy needs of pupils</w:t>
      </w:r>
    </w:p>
    <w:p w14:paraId="76867E96" w14:textId="77777777" w:rsidR="007D596C" w:rsidRPr="00CE53B5" w:rsidRDefault="007D596C" w:rsidP="007D596C">
      <w:pPr>
        <w:pStyle w:val="1bodycopy10pt"/>
        <w:spacing w:after="0"/>
        <w:jc w:val="both"/>
        <w:rPr>
          <w:rFonts w:cs="Calibri"/>
          <w:szCs w:val="22"/>
          <w:lang w:val="en-GB"/>
        </w:rPr>
      </w:pPr>
    </w:p>
    <w:p w14:paraId="20B32CB1" w14:textId="77777777" w:rsidR="007D596C" w:rsidRPr="00CE53B5" w:rsidRDefault="007D596C" w:rsidP="007D596C">
      <w:pPr>
        <w:pStyle w:val="1bodycopy10pt"/>
        <w:spacing w:after="0"/>
        <w:jc w:val="both"/>
        <w:rPr>
          <w:rStyle w:val="1bodycopy10ptChar"/>
          <w:rFonts w:asciiTheme="minorHAnsi" w:hAnsiTheme="minorHAnsi" w:cs="Calibri"/>
          <w:sz w:val="22"/>
          <w:szCs w:val="22"/>
        </w:rPr>
      </w:pPr>
      <w:r w:rsidRPr="00CE53B5">
        <w:rPr>
          <w:rStyle w:val="1bodycopy10ptChar"/>
          <w:rFonts w:asciiTheme="minorHAnsi" w:hAnsiTheme="minorHAnsi" w:cs="Calibri"/>
          <w:sz w:val="22"/>
          <w:szCs w:val="22"/>
        </w:rPr>
        <w:t>This policy complies with our funding agreement and articles of association.</w:t>
      </w:r>
    </w:p>
    <w:p w14:paraId="3E56E8F0" w14:textId="054E24DB" w:rsidR="007D596C" w:rsidRPr="00CE53B5" w:rsidRDefault="007D596C" w:rsidP="007D596C">
      <w:pPr>
        <w:pStyle w:val="Heading1"/>
        <w:numPr>
          <w:ilvl w:val="0"/>
          <w:numId w:val="1"/>
        </w:numPr>
        <w:ind w:left="720"/>
        <w:rPr>
          <w:rFonts w:asciiTheme="minorHAnsi" w:hAnsiTheme="minorHAnsi"/>
        </w:rPr>
      </w:pPr>
      <w:bookmarkStart w:id="51" w:name="_Toc54183102"/>
      <w:bookmarkStart w:id="52" w:name="_Toc54258760"/>
      <w:bookmarkStart w:id="53" w:name="_Toc145939585"/>
      <w:bookmarkStart w:id="54" w:name="_Toc227571567"/>
      <w:r w:rsidRPr="00CE53B5">
        <w:rPr>
          <w:rFonts w:asciiTheme="minorHAnsi" w:hAnsiTheme="minorHAnsi"/>
        </w:rPr>
        <w:t>Roles and responsibilities</w:t>
      </w:r>
      <w:bookmarkEnd w:id="51"/>
      <w:bookmarkEnd w:id="52"/>
      <w:bookmarkEnd w:id="53"/>
      <w:bookmarkEnd w:id="54"/>
    </w:p>
    <w:p w14:paraId="6F25C9C5" w14:textId="77777777" w:rsidR="007D596C" w:rsidRPr="00CE53B5" w:rsidRDefault="007D596C" w:rsidP="1DB60E9D">
      <w:pPr>
        <w:pStyle w:val="1bodycopy10pt"/>
        <w:spacing w:after="0"/>
        <w:jc w:val="both"/>
        <w:rPr>
          <w:rFonts w:cs="Calibri"/>
        </w:rPr>
      </w:pPr>
      <w:r w:rsidRPr="00CE53B5">
        <w:rPr>
          <w:rFonts w:cs="Calibri"/>
        </w:rPr>
        <w:t xml:space="preserve">In schools with Early Years Foundation Stage provision, at least 1 person who has a current paediatric first aid (PFA) certificate must </w:t>
      </w:r>
      <w:bookmarkStart w:id="55" w:name="_Int_5Km9eeJ7"/>
      <w:proofErr w:type="gramStart"/>
      <w:r w:rsidRPr="00CE53B5">
        <w:rPr>
          <w:rFonts w:cs="Calibri"/>
        </w:rPr>
        <w:t>be on the premises at all times</w:t>
      </w:r>
      <w:bookmarkEnd w:id="55"/>
      <w:proofErr w:type="gramEnd"/>
      <w:r w:rsidRPr="00CE53B5">
        <w:rPr>
          <w:rFonts w:cs="Calibri"/>
        </w:rPr>
        <w:t xml:space="preserve">. </w:t>
      </w:r>
    </w:p>
    <w:p w14:paraId="17BA9064" w14:textId="77777777" w:rsidR="007D596C" w:rsidRPr="00CE53B5" w:rsidRDefault="007D596C" w:rsidP="007D596C">
      <w:pPr>
        <w:pStyle w:val="1bodycopy10pt"/>
        <w:spacing w:after="0"/>
        <w:jc w:val="both"/>
        <w:rPr>
          <w:rFonts w:cs="Calibri"/>
          <w:szCs w:val="22"/>
        </w:rPr>
      </w:pPr>
    </w:p>
    <w:p w14:paraId="6B420FB0" w14:textId="77777777" w:rsidR="007D596C" w:rsidRPr="00CE53B5" w:rsidRDefault="007D596C" w:rsidP="1DB60E9D">
      <w:pPr>
        <w:pStyle w:val="1bodycopy10pt"/>
        <w:spacing w:after="0"/>
        <w:jc w:val="both"/>
        <w:rPr>
          <w:rFonts w:cs="Calibri"/>
        </w:rPr>
      </w:pPr>
      <w:r w:rsidRPr="00CE53B5">
        <w:rPr>
          <w:rFonts w:cs="Calibri"/>
        </w:rPr>
        <w:t xml:space="preserve">Beyond this, in all settings – and dependent upon an assessment of first aid needs – employers must usually have </w:t>
      </w:r>
      <w:bookmarkStart w:id="56" w:name="_Int_gl4z3SRU"/>
      <w:proofErr w:type="gramStart"/>
      <w:r w:rsidRPr="00CE53B5">
        <w:rPr>
          <w:rFonts w:cs="Calibri"/>
        </w:rPr>
        <w:t>a sufficient number of</w:t>
      </w:r>
      <w:bookmarkEnd w:id="56"/>
      <w:proofErr w:type="gramEnd"/>
      <w:r w:rsidRPr="00CE53B5">
        <w:rPr>
          <w:rFonts w:cs="Calibri"/>
        </w:rPr>
        <w:t xml:space="preserve"> suitably trained first aiders to care for employees in case they are injured at work. (The minimum legal requirement is to have an ‘appointed person’ to take charge of first aid arrangements, provided your assessment of need has </w:t>
      </w:r>
      <w:proofErr w:type="gramStart"/>
      <w:r w:rsidRPr="00CE53B5">
        <w:rPr>
          <w:rFonts w:cs="Calibri"/>
        </w:rPr>
        <w:t>taken into account</w:t>
      </w:r>
      <w:proofErr w:type="gramEnd"/>
      <w:r w:rsidRPr="00CE53B5">
        <w:rPr>
          <w:rFonts w:cs="Calibri"/>
        </w:rPr>
        <w:t xml:space="preserve"> the nature of employees' work, the number of staff, and the location of the school. The appointed person does not need to be a trained first aider.)</w:t>
      </w:r>
    </w:p>
    <w:p w14:paraId="6060B817" w14:textId="77777777" w:rsidR="007D596C" w:rsidRPr="00CE53B5" w:rsidRDefault="007D596C" w:rsidP="007D596C">
      <w:pPr>
        <w:pStyle w:val="1bodycopy10pt"/>
        <w:spacing w:after="0"/>
        <w:jc w:val="both"/>
        <w:rPr>
          <w:rFonts w:cs="Calibri"/>
          <w:szCs w:val="22"/>
        </w:rPr>
      </w:pPr>
    </w:p>
    <w:p w14:paraId="56A9C833" w14:textId="2BBF3429" w:rsidR="007D596C" w:rsidRPr="00CE53B5" w:rsidRDefault="007D596C" w:rsidP="2F3AE1B2">
      <w:pPr>
        <w:pStyle w:val="1bodycopy10pt"/>
        <w:numPr>
          <w:ilvl w:val="0"/>
          <w:numId w:val="16"/>
        </w:numPr>
        <w:spacing w:after="0"/>
        <w:jc w:val="both"/>
      </w:pPr>
      <w:r w:rsidRPr="00CE53B5">
        <w:rPr>
          <w:rFonts w:cs="Calibri"/>
        </w:rPr>
        <w:t>ODST Trustees would like schools to work towards ‘Best Practice’ for cover levels as follows;</w:t>
      </w:r>
    </w:p>
    <w:p w14:paraId="174D4671" w14:textId="77777777" w:rsidR="007D596C" w:rsidRPr="00CE53B5" w:rsidRDefault="7BE6865E" w:rsidP="2F3AE1B2">
      <w:pPr>
        <w:pStyle w:val="1bodycopy10pt"/>
        <w:numPr>
          <w:ilvl w:val="0"/>
          <w:numId w:val="16"/>
        </w:numPr>
        <w:spacing w:after="0"/>
        <w:jc w:val="both"/>
        <w:rPr>
          <w:rFonts w:cs="Calibri"/>
        </w:rPr>
      </w:pPr>
      <w:r w:rsidRPr="00CE53B5">
        <w:rPr>
          <w:rFonts w:cs="Calibri"/>
        </w:rPr>
        <w:t>All schools to train all staff to Emergency Peadiatric First Aid level (</w:t>
      </w:r>
      <w:proofErr w:type="gramStart"/>
      <w:r w:rsidRPr="00CE53B5">
        <w:rPr>
          <w:rFonts w:cs="Calibri"/>
        </w:rPr>
        <w:t>6 hour</w:t>
      </w:r>
      <w:proofErr w:type="gramEnd"/>
      <w:r w:rsidRPr="00CE53B5">
        <w:rPr>
          <w:rFonts w:cs="Calibri"/>
        </w:rPr>
        <w:t xml:space="preserve"> course).</w:t>
      </w:r>
    </w:p>
    <w:p w14:paraId="79832C95" w14:textId="1370BA79" w:rsidR="007D596C" w:rsidRPr="00CE53B5" w:rsidRDefault="007D596C" w:rsidP="2F3AE1B2">
      <w:pPr>
        <w:pStyle w:val="1bodycopy10pt"/>
        <w:spacing w:after="0"/>
        <w:jc w:val="both"/>
        <w:rPr>
          <w:rFonts w:cs="Calibri"/>
        </w:rPr>
      </w:pPr>
    </w:p>
    <w:p w14:paraId="3852555A" w14:textId="77777777" w:rsidR="007D596C" w:rsidRPr="00CE53B5" w:rsidRDefault="007D596C" w:rsidP="007D596C">
      <w:pPr>
        <w:pStyle w:val="1bodycopy10pt"/>
        <w:spacing w:after="0"/>
        <w:jc w:val="both"/>
        <w:rPr>
          <w:rFonts w:cs="Calibri"/>
          <w:szCs w:val="22"/>
        </w:rPr>
      </w:pPr>
    </w:p>
    <w:p w14:paraId="49A13609" w14:textId="77777777" w:rsidR="007D596C" w:rsidRPr="00CE53B5" w:rsidRDefault="007D596C" w:rsidP="007D596C">
      <w:pPr>
        <w:pStyle w:val="1bodycopy10pt"/>
        <w:numPr>
          <w:ilvl w:val="0"/>
          <w:numId w:val="16"/>
        </w:numPr>
        <w:spacing w:after="0"/>
        <w:jc w:val="both"/>
        <w:rPr>
          <w:rFonts w:cs="Calibri"/>
          <w:szCs w:val="22"/>
        </w:rPr>
      </w:pPr>
      <w:r w:rsidRPr="00CE53B5">
        <w:rPr>
          <w:rFonts w:cs="Calibri"/>
          <w:szCs w:val="22"/>
        </w:rPr>
        <w:t>All staff to have watched the ODST produced ‘Introduction to First Aid’ video on Smartlog.</w:t>
      </w:r>
    </w:p>
    <w:p w14:paraId="48A2D707" w14:textId="77777777" w:rsidR="007D596C" w:rsidRPr="00CE53B5" w:rsidRDefault="007D596C" w:rsidP="007D596C">
      <w:pPr>
        <w:pStyle w:val="1bodycopy10pt"/>
        <w:numPr>
          <w:ilvl w:val="0"/>
          <w:numId w:val="16"/>
        </w:numPr>
        <w:spacing w:after="0"/>
        <w:jc w:val="both"/>
        <w:rPr>
          <w:rFonts w:cs="Calibri"/>
          <w:szCs w:val="22"/>
        </w:rPr>
      </w:pPr>
      <w:r w:rsidRPr="00CE53B5">
        <w:rPr>
          <w:rFonts w:cs="Calibri"/>
          <w:szCs w:val="22"/>
        </w:rPr>
        <w:t xml:space="preserve">All </w:t>
      </w:r>
      <w:proofErr w:type="gramStart"/>
      <w:r w:rsidRPr="00CE53B5">
        <w:rPr>
          <w:rFonts w:cs="Calibri"/>
          <w:szCs w:val="22"/>
        </w:rPr>
        <w:t>schools to</w:t>
      </w:r>
      <w:proofErr w:type="gramEnd"/>
      <w:r w:rsidRPr="00CE53B5">
        <w:rPr>
          <w:rFonts w:cs="Calibri"/>
          <w:szCs w:val="22"/>
        </w:rPr>
        <w:t xml:space="preserve"> have at least two fully trained First Aiders in ‘First Aid at Work’ to cover adults as well as children (</w:t>
      </w:r>
      <w:proofErr w:type="gramStart"/>
      <w:r w:rsidRPr="00CE53B5">
        <w:rPr>
          <w:rFonts w:cs="Calibri"/>
          <w:szCs w:val="22"/>
        </w:rPr>
        <w:t>3 day</w:t>
      </w:r>
      <w:proofErr w:type="gramEnd"/>
      <w:r w:rsidRPr="00CE53B5">
        <w:rPr>
          <w:rFonts w:cs="Calibri"/>
          <w:szCs w:val="22"/>
        </w:rPr>
        <w:t xml:space="preserve"> </w:t>
      </w:r>
      <w:proofErr w:type="gramStart"/>
      <w:r w:rsidRPr="00CE53B5">
        <w:rPr>
          <w:rFonts w:cs="Calibri"/>
          <w:szCs w:val="22"/>
        </w:rPr>
        <w:t>course</w:t>
      </w:r>
      <w:proofErr w:type="gramEnd"/>
      <w:r w:rsidRPr="00CE53B5">
        <w:rPr>
          <w:rFonts w:cs="Calibri"/>
          <w:szCs w:val="22"/>
        </w:rPr>
        <w:t>).</w:t>
      </w:r>
    </w:p>
    <w:p w14:paraId="2A2006A1" w14:textId="484F5259" w:rsidR="007D596C" w:rsidRPr="00CE53B5" w:rsidRDefault="007D596C" w:rsidP="1DB60E9D">
      <w:pPr>
        <w:pStyle w:val="1bodycopy10pt"/>
        <w:numPr>
          <w:ilvl w:val="0"/>
          <w:numId w:val="16"/>
        </w:numPr>
        <w:spacing w:after="0"/>
        <w:jc w:val="both"/>
        <w:rPr>
          <w:rFonts w:cs="Calibri"/>
        </w:rPr>
      </w:pPr>
      <w:r w:rsidRPr="00CE53B5">
        <w:rPr>
          <w:rFonts w:cs="Calibri"/>
        </w:rPr>
        <w:t>All schools to have all Early Years staff trained to Peadiatric First Aid level (</w:t>
      </w:r>
      <w:proofErr w:type="gramStart"/>
      <w:r w:rsidRPr="00CE53B5">
        <w:rPr>
          <w:rFonts w:cs="Calibri"/>
        </w:rPr>
        <w:t>12 hour</w:t>
      </w:r>
      <w:proofErr w:type="gramEnd"/>
      <w:r w:rsidRPr="00CE53B5">
        <w:rPr>
          <w:rFonts w:cs="Calibri"/>
        </w:rPr>
        <w:t xml:space="preserve"> course).</w:t>
      </w:r>
    </w:p>
    <w:p w14:paraId="4C85C0B5" w14:textId="77777777" w:rsidR="007D596C" w:rsidRPr="00CE53B5" w:rsidRDefault="007D596C" w:rsidP="1DB60E9D">
      <w:pPr>
        <w:pStyle w:val="1bodycopy10pt"/>
        <w:spacing w:after="0"/>
        <w:jc w:val="both"/>
        <w:rPr>
          <w:rFonts w:cs="Calibri"/>
        </w:rPr>
      </w:pPr>
    </w:p>
    <w:p w14:paraId="60DB8795" w14:textId="543E640B" w:rsidR="1AECAB6D" w:rsidRPr="00CE53B5" w:rsidRDefault="1AECAB6D" w:rsidP="1DB60E9D">
      <w:pPr>
        <w:pStyle w:val="1bodycopy10pt"/>
        <w:spacing w:after="0"/>
        <w:jc w:val="both"/>
      </w:pPr>
      <w:r w:rsidRPr="00CE53B5">
        <w:rPr>
          <w:rFonts w:cs="Calibri"/>
        </w:rPr>
        <w:t>+</w:t>
      </w:r>
    </w:p>
    <w:p w14:paraId="6FD208C6" w14:textId="77777777" w:rsidR="007D596C" w:rsidRPr="00CE53B5" w:rsidRDefault="007D596C" w:rsidP="007D596C">
      <w:pPr>
        <w:pStyle w:val="Heading2"/>
        <w:numPr>
          <w:ilvl w:val="1"/>
          <w:numId w:val="1"/>
        </w:numPr>
        <w:ind w:left="357" w:hanging="357"/>
        <w:rPr>
          <w:rFonts w:asciiTheme="minorHAnsi" w:hAnsiTheme="minorHAnsi"/>
        </w:rPr>
      </w:pPr>
      <w:bookmarkStart w:id="57" w:name="_Toc145939586"/>
      <w:bookmarkStart w:id="58" w:name="_Toc227571568"/>
      <w:r w:rsidRPr="00CE53B5">
        <w:rPr>
          <w:rFonts w:asciiTheme="minorHAnsi" w:hAnsiTheme="minorHAnsi"/>
        </w:rPr>
        <w:t>Appointed person(s) and first aiders</w:t>
      </w:r>
      <w:bookmarkEnd w:id="57"/>
      <w:bookmarkEnd w:id="58"/>
    </w:p>
    <w:p w14:paraId="209A88BE" w14:textId="44AA73A6" w:rsidR="007D596C" w:rsidRPr="00CE53B5" w:rsidRDefault="007D596C" w:rsidP="1DB60E9D">
      <w:pPr>
        <w:pStyle w:val="1bodycopy10pt"/>
        <w:spacing w:after="0"/>
        <w:jc w:val="both"/>
        <w:rPr>
          <w:rFonts w:cs="Calibri"/>
        </w:rPr>
      </w:pPr>
      <w:r w:rsidRPr="00CE53B5">
        <w:rPr>
          <w:rFonts w:cs="Calibri"/>
        </w:rPr>
        <w:t xml:space="preserve">The </w:t>
      </w:r>
      <w:proofErr w:type="gramStart"/>
      <w:r w:rsidRPr="00CE53B5">
        <w:rPr>
          <w:rFonts w:cs="Calibri"/>
        </w:rPr>
        <w:t xml:space="preserve">school’s appointed </w:t>
      </w:r>
      <w:r w:rsidR="121A0929" w:rsidRPr="00CE53B5">
        <w:rPr>
          <w:rFonts w:cs="Calibri"/>
        </w:rPr>
        <w:t>person</w:t>
      </w:r>
      <w:proofErr w:type="gramEnd"/>
      <w:r w:rsidR="121A0929" w:rsidRPr="00CE53B5">
        <w:rPr>
          <w:rFonts w:cs="Calibri"/>
        </w:rPr>
        <w:t xml:space="preserve"> is Annette Yener. </w:t>
      </w:r>
      <w:r w:rsidRPr="00CE53B5">
        <w:rPr>
          <w:rFonts w:cs="Calibri"/>
        </w:rPr>
        <w:t>They are responsible for:</w:t>
      </w:r>
    </w:p>
    <w:p w14:paraId="637C9FF6" w14:textId="77777777" w:rsidR="007D596C" w:rsidRPr="00CE53B5" w:rsidRDefault="007D596C" w:rsidP="007D596C">
      <w:pPr>
        <w:pStyle w:val="1bodycopy10pt"/>
        <w:numPr>
          <w:ilvl w:val="0"/>
          <w:numId w:val="3"/>
        </w:numPr>
        <w:spacing w:after="0"/>
        <w:jc w:val="both"/>
        <w:rPr>
          <w:rFonts w:cs="Calibri"/>
          <w:szCs w:val="22"/>
        </w:rPr>
      </w:pPr>
      <w:r w:rsidRPr="00CE53B5">
        <w:rPr>
          <w:rFonts w:cs="Calibri"/>
          <w:szCs w:val="22"/>
        </w:rPr>
        <w:t>Taking charge when someone is injured or becomes ill</w:t>
      </w:r>
    </w:p>
    <w:p w14:paraId="3F119063" w14:textId="77777777" w:rsidR="007D596C" w:rsidRPr="00CE53B5" w:rsidRDefault="007D596C" w:rsidP="007D596C">
      <w:pPr>
        <w:pStyle w:val="1bodycopy10pt"/>
        <w:numPr>
          <w:ilvl w:val="0"/>
          <w:numId w:val="3"/>
        </w:numPr>
        <w:spacing w:after="0"/>
        <w:jc w:val="both"/>
        <w:rPr>
          <w:rFonts w:cs="Calibri"/>
          <w:szCs w:val="22"/>
        </w:rPr>
      </w:pPr>
      <w:r w:rsidRPr="00CE53B5">
        <w:rPr>
          <w:rFonts w:cs="Calibri"/>
          <w:szCs w:val="22"/>
        </w:rPr>
        <w:lastRenderedPageBreak/>
        <w:t>Ensuring there is an adequate supply of medical materials in first aid kits, and replenishing the contents of these kits</w:t>
      </w:r>
    </w:p>
    <w:p w14:paraId="1FDCEEA6" w14:textId="77777777" w:rsidR="007D596C" w:rsidRPr="00CE53B5" w:rsidRDefault="007D596C" w:rsidP="007D596C">
      <w:pPr>
        <w:pStyle w:val="1bodycopy10pt"/>
        <w:numPr>
          <w:ilvl w:val="0"/>
          <w:numId w:val="3"/>
        </w:numPr>
        <w:spacing w:after="0"/>
        <w:jc w:val="both"/>
        <w:rPr>
          <w:rFonts w:cs="Calibri"/>
          <w:szCs w:val="22"/>
        </w:rPr>
      </w:pPr>
      <w:r w:rsidRPr="00CE53B5">
        <w:rPr>
          <w:rFonts w:cs="Calibri"/>
          <w:szCs w:val="22"/>
        </w:rPr>
        <w:t>Ensuring that an ambulance or other professional medical help is summoned when appropriate</w:t>
      </w:r>
    </w:p>
    <w:p w14:paraId="5F91D15A" w14:textId="77777777" w:rsidR="00077B0F" w:rsidRPr="00CE53B5" w:rsidRDefault="00077B0F" w:rsidP="00077B0F">
      <w:pPr>
        <w:pStyle w:val="1bodycopy10pt"/>
        <w:spacing w:after="0"/>
        <w:ind w:left="720"/>
        <w:jc w:val="both"/>
        <w:rPr>
          <w:rFonts w:cs="Calibri"/>
          <w:szCs w:val="22"/>
        </w:rPr>
      </w:pPr>
    </w:p>
    <w:p w14:paraId="79BC111F" w14:textId="6D9DF375" w:rsidR="007D596C" w:rsidRPr="00CE53B5" w:rsidRDefault="007D596C" w:rsidP="00077B0F">
      <w:pPr>
        <w:pStyle w:val="1bodycopy10pt"/>
        <w:spacing w:after="0"/>
        <w:ind w:left="720"/>
        <w:jc w:val="both"/>
        <w:rPr>
          <w:rFonts w:cs="Calibri"/>
          <w:szCs w:val="22"/>
        </w:rPr>
      </w:pPr>
      <w:r w:rsidRPr="00CE53B5">
        <w:rPr>
          <w:rFonts w:cs="Calibri"/>
          <w:szCs w:val="22"/>
        </w:rPr>
        <w:t>First aiders are trained and qualified to carry out the role (see section 7) and are responsible for:</w:t>
      </w:r>
    </w:p>
    <w:p w14:paraId="3EE9C2A8" w14:textId="77777777" w:rsidR="007D596C" w:rsidRPr="00CE53B5" w:rsidRDefault="007D596C" w:rsidP="007D596C">
      <w:pPr>
        <w:pStyle w:val="1bodycopy10pt"/>
        <w:numPr>
          <w:ilvl w:val="0"/>
          <w:numId w:val="3"/>
        </w:numPr>
        <w:spacing w:after="0"/>
        <w:jc w:val="both"/>
        <w:rPr>
          <w:rFonts w:cs="Calibri"/>
          <w:szCs w:val="22"/>
        </w:rPr>
      </w:pPr>
      <w:r w:rsidRPr="00CE53B5">
        <w:rPr>
          <w:rFonts w:cs="Calibri"/>
          <w:szCs w:val="22"/>
        </w:rPr>
        <w:t>Acting as first responders to any incidents; they will assess the situation where there is an injured or ill person, and provide immediate and appropriate treatment</w:t>
      </w:r>
    </w:p>
    <w:p w14:paraId="28DD6C31" w14:textId="77777777" w:rsidR="007D596C" w:rsidRPr="00CE53B5" w:rsidRDefault="007D596C" w:rsidP="007D596C">
      <w:pPr>
        <w:pStyle w:val="1bodycopy10pt"/>
        <w:numPr>
          <w:ilvl w:val="0"/>
          <w:numId w:val="3"/>
        </w:numPr>
        <w:spacing w:after="0"/>
        <w:jc w:val="both"/>
        <w:rPr>
          <w:rFonts w:cs="Calibri"/>
          <w:szCs w:val="22"/>
        </w:rPr>
      </w:pPr>
      <w:r w:rsidRPr="00CE53B5">
        <w:rPr>
          <w:rFonts w:cs="Calibri"/>
          <w:szCs w:val="22"/>
        </w:rPr>
        <w:t>Sending pupils home to recover, where necessary</w:t>
      </w:r>
    </w:p>
    <w:p w14:paraId="518C6060" w14:textId="4258D138" w:rsidR="007D596C" w:rsidRPr="00CE53B5" w:rsidRDefault="007D596C" w:rsidP="007D596C">
      <w:pPr>
        <w:pStyle w:val="1bodycopy10pt"/>
        <w:numPr>
          <w:ilvl w:val="0"/>
          <w:numId w:val="3"/>
        </w:numPr>
        <w:spacing w:after="0"/>
        <w:jc w:val="both"/>
        <w:rPr>
          <w:rFonts w:cs="Calibri"/>
          <w:szCs w:val="22"/>
        </w:rPr>
      </w:pPr>
      <w:r w:rsidRPr="00CE53B5">
        <w:rPr>
          <w:rFonts w:cs="Calibri"/>
          <w:szCs w:val="22"/>
        </w:rPr>
        <w:t>Filling in an accident report</w:t>
      </w:r>
      <w:r w:rsidR="00077B0F" w:rsidRPr="00CE53B5">
        <w:rPr>
          <w:rFonts w:cs="Calibri"/>
          <w:szCs w:val="22"/>
        </w:rPr>
        <w:t xml:space="preserve"> (Smartlog)</w:t>
      </w:r>
      <w:r w:rsidRPr="00CE53B5">
        <w:rPr>
          <w:rFonts w:cs="Calibri"/>
          <w:szCs w:val="22"/>
        </w:rPr>
        <w:t xml:space="preserve"> on the same day, or as soon as is reasonably practicable, after an inciden</w:t>
      </w:r>
      <w:r w:rsidR="00077B0F" w:rsidRPr="00CE53B5">
        <w:rPr>
          <w:rFonts w:cs="Calibri"/>
          <w:szCs w:val="22"/>
        </w:rPr>
        <w:t>t. This must be done within 24 hours of the incident.</w:t>
      </w:r>
    </w:p>
    <w:p w14:paraId="115A3525" w14:textId="77777777" w:rsidR="007D596C" w:rsidRPr="00CE53B5" w:rsidRDefault="007D596C" w:rsidP="007D596C">
      <w:pPr>
        <w:pStyle w:val="1bodycopy10pt"/>
        <w:numPr>
          <w:ilvl w:val="0"/>
          <w:numId w:val="3"/>
        </w:numPr>
        <w:spacing w:after="0"/>
        <w:jc w:val="both"/>
        <w:rPr>
          <w:rFonts w:cs="Calibri"/>
          <w:szCs w:val="22"/>
        </w:rPr>
      </w:pPr>
      <w:r w:rsidRPr="00CE53B5">
        <w:rPr>
          <w:rFonts w:cs="Calibri"/>
          <w:szCs w:val="22"/>
        </w:rPr>
        <w:t>Keeping their contact details up to date</w:t>
      </w:r>
    </w:p>
    <w:p w14:paraId="4CB57FFE" w14:textId="5B2D700E" w:rsidR="007D596C" w:rsidRPr="00CE53B5" w:rsidRDefault="007D596C" w:rsidP="1DB60E9D">
      <w:pPr>
        <w:pStyle w:val="1bodycopy10pt"/>
        <w:numPr>
          <w:ilvl w:val="0"/>
          <w:numId w:val="3"/>
        </w:numPr>
        <w:spacing w:after="0"/>
        <w:jc w:val="both"/>
        <w:rPr>
          <w:rFonts w:cs="Calibri"/>
        </w:rPr>
      </w:pPr>
      <w:r w:rsidRPr="00CE53B5">
        <w:rPr>
          <w:rFonts w:cs="Calibri"/>
        </w:rPr>
        <w:t xml:space="preserve">Our school’s </w:t>
      </w:r>
      <w:r w:rsidR="09219D8B" w:rsidRPr="00CE53B5">
        <w:rPr>
          <w:rFonts w:cs="Calibri"/>
        </w:rPr>
        <w:t xml:space="preserve">appointed person and </w:t>
      </w:r>
      <w:proofErr w:type="gramStart"/>
      <w:r w:rsidR="09219D8B" w:rsidRPr="00CE53B5">
        <w:rPr>
          <w:rFonts w:cs="Calibri"/>
        </w:rPr>
        <w:t>first-aiders</w:t>
      </w:r>
      <w:proofErr w:type="gramEnd"/>
      <w:r w:rsidR="09219D8B" w:rsidRPr="00CE53B5">
        <w:rPr>
          <w:rFonts w:cs="Calibri"/>
        </w:rPr>
        <w:t xml:space="preserve"> </w:t>
      </w:r>
      <w:r w:rsidRPr="00CE53B5">
        <w:rPr>
          <w:rFonts w:cs="Calibri"/>
        </w:rPr>
        <w:t>are listed in appendix 1. Their names will also be displayed prominently around the school.</w:t>
      </w:r>
    </w:p>
    <w:p w14:paraId="0561E548" w14:textId="55CA0826" w:rsidR="007D596C" w:rsidRPr="00CE53B5" w:rsidRDefault="007D596C" w:rsidP="007D596C">
      <w:pPr>
        <w:pStyle w:val="Heading2"/>
        <w:numPr>
          <w:ilvl w:val="1"/>
          <w:numId w:val="1"/>
        </w:numPr>
        <w:ind w:left="357" w:hanging="357"/>
        <w:rPr>
          <w:rFonts w:asciiTheme="minorHAnsi" w:hAnsiTheme="minorHAnsi"/>
        </w:rPr>
      </w:pPr>
      <w:bookmarkStart w:id="59" w:name="_Toc145939587"/>
      <w:bookmarkStart w:id="60" w:name="_Toc227571569"/>
      <w:r w:rsidRPr="00CE53B5">
        <w:rPr>
          <w:rFonts w:asciiTheme="minorHAnsi" w:hAnsiTheme="minorHAnsi"/>
        </w:rPr>
        <w:t xml:space="preserve">ODST and </w:t>
      </w:r>
      <w:bookmarkEnd w:id="59"/>
      <w:r w:rsidR="005A42C9" w:rsidRPr="00CE53B5">
        <w:rPr>
          <w:rFonts w:asciiTheme="minorHAnsi" w:hAnsiTheme="minorHAnsi"/>
        </w:rPr>
        <w:t>Local Governing Bodies (LGBs)</w:t>
      </w:r>
      <w:bookmarkEnd w:id="60"/>
    </w:p>
    <w:p w14:paraId="487A21EC" w14:textId="2DABC730" w:rsidR="007D596C" w:rsidRPr="00CE53B5" w:rsidRDefault="7EF1004D" w:rsidP="1DB60E9D">
      <w:pPr>
        <w:spacing w:line="259" w:lineRule="auto"/>
        <w:rPr>
          <w:lang w:val="en-GB"/>
        </w:rPr>
      </w:pPr>
      <w:r w:rsidRPr="00CE53B5">
        <w:rPr>
          <w:lang w:val="en-GB"/>
        </w:rPr>
        <w:t xml:space="preserve">ODST </w:t>
      </w:r>
      <w:r w:rsidR="007D596C" w:rsidRPr="00CE53B5">
        <w:rPr>
          <w:lang w:val="en-GB"/>
        </w:rPr>
        <w:t xml:space="preserve">has ultimate responsibility for health and safety matters in the school, but delegates responsibility for the strategic management of such matters to the school’s </w:t>
      </w:r>
      <w:r w:rsidR="005A42C9" w:rsidRPr="00CE53B5">
        <w:rPr>
          <w:lang w:val="en-GB"/>
        </w:rPr>
        <w:t>LGB.</w:t>
      </w:r>
    </w:p>
    <w:p w14:paraId="10743879" w14:textId="7767C942" w:rsidR="007D596C" w:rsidRPr="00CE53B5" w:rsidRDefault="007D596C" w:rsidP="007D596C">
      <w:pPr>
        <w:pStyle w:val="1bodycopy10pt"/>
        <w:spacing w:after="0"/>
        <w:jc w:val="both"/>
        <w:rPr>
          <w:szCs w:val="22"/>
          <w:lang w:val="en-GB" w:eastAsia="en-GB"/>
        </w:rPr>
      </w:pPr>
      <w:r w:rsidRPr="00CE53B5">
        <w:rPr>
          <w:szCs w:val="22"/>
          <w:lang w:val="en-GB" w:eastAsia="en-GB"/>
        </w:rPr>
        <w:t xml:space="preserve">The </w:t>
      </w:r>
      <w:r w:rsidR="005A42C9" w:rsidRPr="00CE53B5">
        <w:rPr>
          <w:szCs w:val="22"/>
          <w:lang w:val="en-GB" w:eastAsia="en-GB"/>
        </w:rPr>
        <w:t>LGB</w:t>
      </w:r>
      <w:r w:rsidRPr="00CE53B5">
        <w:rPr>
          <w:szCs w:val="22"/>
          <w:lang w:val="en-GB" w:eastAsia="en-GB"/>
        </w:rPr>
        <w:t xml:space="preserve"> delegates operational matters and day-to-day tasks to the headteacher and staff members.</w:t>
      </w:r>
    </w:p>
    <w:p w14:paraId="0ADCDD9C" w14:textId="0BC9B89E" w:rsidR="007D596C" w:rsidRPr="00CE53B5" w:rsidRDefault="007D596C" w:rsidP="007D596C">
      <w:pPr>
        <w:pStyle w:val="Heading2"/>
        <w:rPr>
          <w:rFonts w:asciiTheme="minorHAnsi" w:hAnsiTheme="minorHAnsi"/>
        </w:rPr>
      </w:pPr>
      <w:bookmarkStart w:id="61" w:name="_Toc145939588"/>
      <w:bookmarkStart w:id="62" w:name="_Toc227571570"/>
      <w:r w:rsidRPr="00CE53B5">
        <w:rPr>
          <w:rFonts w:asciiTheme="minorHAnsi" w:hAnsiTheme="minorHAnsi"/>
        </w:rPr>
        <w:t>3.3 The headteacher</w:t>
      </w:r>
      <w:bookmarkEnd w:id="61"/>
      <w:bookmarkEnd w:id="62"/>
    </w:p>
    <w:p w14:paraId="4CE61EE6" w14:textId="77777777" w:rsidR="007D596C" w:rsidRPr="00CE53B5" w:rsidRDefault="007D596C" w:rsidP="007D596C">
      <w:pPr>
        <w:pStyle w:val="1bodycopy10pt"/>
        <w:spacing w:after="0"/>
        <w:jc w:val="both"/>
        <w:rPr>
          <w:rFonts w:cs="Calibri"/>
          <w:szCs w:val="22"/>
        </w:rPr>
      </w:pPr>
      <w:r w:rsidRPr="00CE53B5">
        <w:rPr>
          <w:rFonts w:cs="Calibri"/>
          <w:szCs w:val="22"/>
        </w:rPr>
        <w:t>The headteacher is responsible for the implementation of this policy, including:</w:t>
      </w:r>
    </w:p>
    <w:p w14:paraId="333C2C3B" w14:textId="3C4EE441" w:rsidR="007D596C" w:rsidRPr="00CE53B5" w:rsidRDefault="007D596C" w:rsidP="1DB60E9D">
      <w:pPr>
        <w:pStyle w:val="1bodycopy10pt"/>
        <w:numPr>
          <w:ilvl w:val="0"/>
          <w:numId w:val="4"/>
        </w:numPr>
        <w:spacing w:after="0"/>
        <w:jc w:val="both"/>
        <w:rPr>
          <w:rFonts w:cs="Calibri"/>
        </w:rPr>
      </w:pPr>
      <w:r w:rsidRPr="00CE53B5">
        <w:rPr>
          <w:rFonts w:cs="Calibri"/>
        </w:rPr>
        <w:t xml:space="preserve">Ensuring that an appropriate number of appointed persons and/or trained first aid personnel </w:t>
      </w:r>
      <w:r w:rsidR="05F205B4" w:rsidRPr="00CE53B5">
        <w:rPr>
          <w:rFonts w:cs="Calibri"/>
        </w:rPr>
        <w:t>are always present in the school</w:t>
      </w:r>
      <w:r w:rsidRPr="00CE53B5">
        <w:rPr>
          <w:rFonts w:cs="Calibri"/>
        </w:rPr>
        <w:t xml:space="preserve"> </w:t>
      </w:r>
    </w:p>
    <w:p w14:paraId="2679A2A2" w14:textId="77777777" w:rsidR="007D596C" w:rsidRPr="00CE53B5" w:rsidRDefault="007D596C" w:rsidP="007D596C">
      <w:pPr>
        <w:pStyle w:val="1bodycopy10pt"/>
        <w:numPr>
          <w:ilvl w:val="0"/>
          <w:numId w:val="4"/>
        </w:numPr>
        <w:spacing w:after="0"/>
        <w:jc w:val="both"/>
        <w:rPr>
          <w:rFonts w:cs="Calibri"/>
          <w:szCs w:val="22"/>
        </w:rPr>
      </w:pPr>
      <w:r w:rsidRPr="00CE53B5">
        <w:rPr>
          <w:rFonts w:cs="Calibri"/>
          <w:szCs w:val="22"/>
        </w:rPr>
        <w:t>Ensuring that first aiders have an appropriate qualification, keep training up to date and remain competent to perform their role</w:t>
      </w:r>
    </w:p>
    <w:p w14:paraId="2360FA78" w14:textId="77777777" w:rsidR="007D596C" w:rsidRPr="00CE53B5" w:rsidRDefault="007D596C" w:rsidP="007D596C">
      <w:pPr>
        <w:pStyle w:val="1bodycopy10pt"/>
        <w:numPr>
          <w:ilvl w:val="0"/>
          <w:numId w:val="4"/>
        </w:numPr>
        <w:spacing w:after="0"/>
        <w:jc w:val="both"/>
        <w:rPr>
          <w:rFonts w:cs="Calibri"/>
          <w:szCs w:val="22"/>
        </w:rPr>
      </w:pPr>
      <w:r w:rsidRPr="00CE53B5">
        <w:rPr>
          <w:rFonts w:cs="Calibri"/>
          <w:szCs w:val="22"/>
        </w:rPr>
        <w:t>Ensuring all staff are aware of first aid procedures</w:t>
      </w:r>
    </w:p>
    <w:p w14:paraId="5A758A5C" w14:textId="562769C1" w:rsidR="007D596C" w:rsidRPr="00CE53B5" w:rsidRDefault="007D596C" w:rsidP="1DB60E9D">
      <w:pPr>
        <w:pStyle w:val="1bodycopy10pt"/>
        <w:numPr>
          <w:ilvl w:val="0"/>
          <w:numId w:val="4"/>
        </w:numPr>
        <w:spacing w:after="0"/>
        <w:jc w:val="both"/>
        <w:rPr>
          <w:rFonts w:cs="Calibri"/>
        </w:rPr>
      </w:pPr>
      <w:r w:rsidRPr="00CE53B5">
        <w:rPr>
          <w:rFonts w:cs="Calibri"/>
        </w:rPr>
        <w:t xml:space="preserve">Ensuring appropriate risk assessments are </w:t>
      </w:r>
      <w:r w:rsidR="4218BC4E" w:rsidRPr="00CE53B5">
        <w:rPr>
          <w:rFonts w:cs="Calibri"/>
        </w:rPr>
        <w:t>completed,</w:t>
      </w:r>
      <w:r w:rsidRPr="00CE53B5">
        <w:rPr>
          <w:rFonts w:cs="Calibri"/>
        </w:rPr>
        <w:t xml:space="preserve"> and appropriate measures are put in place</w:t>
      </w:r>
    </w:p>
    <w:p w14:paraId="6A49D12C" w14:textId="7BA9D0DD" w:rsidR="007D596C" w:rsidRPr="00CE53B5" w:rsidRDefault="007D596C" w:rsidP="1DB60E9D">
      <w:pPr>
        <w:pStyle w:val="1bodycopy10pt"/>
        <w:numPr>
          <w:ilvl w:val="0"/>
          <w:numId w:val="4"/>
        </w:numPr>
        <w:spacing w:after="0"/>
        <w:jc w:val="both"/>
        <w:rPr>
          <w:rFonts w:cs="Calibri"/>
        </w:rPr>
      </w:pPr>
      <w:r w:rsidRPr="00CE53B5">
        <w:rPr>
          <w:rFonts w:cs="Calibri"/>
        </w:rPr>
        <w:t>Undertaking, or ensuring that managers undertake, risk assessments, as appropriate, and that appropriate measures are put in place</w:t>
      </w:r>
    </w:p>
    <w:p w14:paraId="2CEA7873" w14:textId="77777777" w:rsidR="007D596C" w:rsidRPr="00CE53B5" w:rsidRDefault="007D596C" w:rsidP="007D596C">
      <w:pPr>
        <w:pStyle w:val="1bodycopy10pt"/>
        <w:numPr>
          <w:ilvl w:val="0"/>
          <w:numId w:val="4"/>
        </w:numPr>
        <w:spacing w:after="0"/>
        <w:jc w:val="both"/>
        <w:rPr>
          <w:rFonts w:cs="Calibri"/>
          <w:szCs w:val="22"/>
        </w:rPr>
      </w:pPr>
      <w:r w:rsidRPr="00CE53B5">
        <w:rPr>
          <w:rFonts w:cs="Calibri"/>
          <w:szCs w:val="22"/>
        </w:rPr>
        <w:t>Ensuring that adequate space is available for catering to the medical needs of pupils</w:t>
      </w:r>
    </w:p>
    <w:p w14:paraId="3A1BAA18" w14:textId="77777777" w:rsidR="007D596C" w:rsidRPr="00CE53B5" w:rsidRDefault="007D596C" w:rsidP="007D596C">
      <w:pPr>
        <w:pStyle w:val="1bodycopy10pt"/>
        <w:numPr>
          <w:ilvl w:val="0"/>
          <w:numId w:val="4"/>
        </w:numPr>
        <w:spacing w:after="0"/>
        <w:jc w:val="both"/>
        <w:rPr>
          <w:rFonts w:cs="Calibri"/>
          <w:szCs w:val="22"/>
        </w:rPr>
      </w:pPr>
      <w:r w:rsidRPr="00CE53B5">
        <w:rPr>
          <w:rFonts w:cs="Calibri"/>
          <w:szCs w:val="22"/>
        </w:rPr>
        <w:t xml:space="preserve">Reporting specified incidents to the HSE when necessary (see section 6) </w:t>
      </w:r>
    </w:p>
    <w:p w14:paraId="44B21311" w14:textId="77777777" w:rsidR="007D596C" w:rsidRPr="00CE53B5" w:rsidRDefault="007D596C" w:rsidP="007D596C">
      <w:pPr>
        <w:pStyle w:val="Heading2"/>
        <w:numPr>
          <w:ilvl w:val="1"/>
          <w:numId w:val="11"/>
        </w:numPr>
        <w:tabs>
          <w:tab w:val="num" w:pos="360"/>
        </w:tabs>
        <w:ind w:left="0" w:firstLine="0"/>
        <w:rPr>
          <w:rFonts w:asciiTheme="minorHAnsi" w:hAnsiTheme="minorHAnsi"/>
        </w:rPr>
      </w:pPr>
      <w:bookmarkStart w:id="63" w:name="_Toc145939589"/>
      <w:bookmarkStart w:id="64" w:name="_Toc227571571"/>
      <w:r w:rsidRPr="00CE53B5">
        <w:rPr>
          <w:rFonts w:asciiTheme="minorHAnsi" w:hAnsiTheme="minorHAnsi"/>
        </w:rPr>
        <w:t>Staff</w:t>
      </w:r>
      <w:bookmarkEnd w:id="63"/>
      <w:bookmarkEnd w:id="64"/>
    </w:p>
    <w:p w14:paraId="4F001459" w14:textId="77777777" w:rsidR="007D596C" w:rsidRPr="00CE53B5" w:rsidRDefault="007D596C" w:rsidP="007D596C">
      <w:pPr>
        <w:pStyle w:val="1bodycopy10pt"/>
        <w:spacing w:after="0"/>
        <w:jc w:val="both"/>
        <w:rPr>
          <w:rFonts w:cs="Calibri"/>
          <w:szCs w:val="22"/>
        </w:rPr>
      </w:pPr>
      <w:r w:rsidRPr="00CE53B5">
        <w:rPr>
          <w:rFonts w:cs="Calibri"/>
          <w:szCs w:val="22"/>
        </w:rPr>
        <w:t>School staff are responsible for:</w:t>
      </w:r>
    </w:p>
    <w:p w14:paraId="51196FAD" w14:textId="77777777" w:rsidR="007D596C" w:rsidRPr="00CE53B5" w:rsidRDefault="007D596C" w:rsidP="007D596C">
      <w:pPr>
        <w:pStyle w:val="1bodycopy10pt"/>
        <w:numPr>
          <w:ilvl w:val="0"/>
          <w:numId w:val="5"/>
        </w:numPr>
        <w:spacing w:after="0"/>
        <w:jc w:val="both"/>
        <w:rPr>
          <w:rFonts w:cs="Calibri"/>
          <w:szCs w:val="22"/>
          <w:lang w:val="en-GB"/>
        </w:rPr>
      </w:pPr>
      <w:r w:rsidRPr="00CE53B5">
        <w:rPr>
          <w:rFonts w:cs="Calibri"/>
          <w:szCs w:val="22"/>
          <w:lang w:val="en-GB"/>
        </w:rPr>
        <w:t>Ensuring they follow first aid procedures</w:t>
      </w:r>
    </w:p>
    <w:p w14:paraId="57DE156A" w14:textId="77777777" w:rsidR="007D596C" w:rsidRPr="00CE53B5" w:rsidRDefault="007D596C" w:rsidP="007D596C">
      <w:pPr>
        <w:pStyle w:val="1bodycopy10pt"/>
        <w:numPr>
          <w:ilvl w:val="0"/>
          <w:numId w:val="5"/>
        </w:numPr>
        <w:spacing w:after="0"/>
        <w:jc w:val="both"/>
        <w:rPr>
          <w:rFonts w:cs="Calibri"/>
          <w:szCs w:val="22"/>
          <w:lang w:val="en-GB"/>
        </w:rPr>
      </w:pPr>
      <w:r w:rsidRPr="00CE53B5">
        <w:rPr>
          <w:rFonts w:cs="Calibri"/>
          <w:szCs w:val="22"/>
          <w:lang w:val="en-GB"/>
        </w:rPr>
        <w:t>Ensuring they know who the first aiders in school are</w:t>
      </w:r>
    </w:p>
    <w:p w14:paraId="7DE86DFA" w14:textId="77777777" w:rsidR="007D596C" w:rsidRPr="00CE53B5" w:rsidRDefault="007D596C" w:rsidP="007D596C">
      <w:pPr>
        <w:pStyle w:val="1bodycopy10pt"/>
        <w:numPr>
          <w:ilvl w:val="0"/>
          <w:numId w:val="5"/>
        </w:numPr>
        <w:spacing w:after="0"/>
        <w:jc w:val="both"/>
        <w:rPr>
          <w:rFonts w:cs="Calibri"/>
          <w:szCs w:val="22"/>
          <w:lang w:val="en-GB"/>
        </w:rPr>
      </w:pPr>
      <w:r w:rsidRPr="00CE53B5">
        <w:rPr>
          <w:rFonts w:cs="Calibri"/>
          <w:szCs w:val="22"/>
          <w:lang w:val="en-GB"/>
        </w:rPr>
        <w:t xml:space="preserve">Completing accident reports for all incidents they attend to </w:t>
      </w:r>
    </w:p>
    <w:p w14:paraId="58D0144B" w14:textId="77777777" w:rsidR="007D596C" w:rsidRPr="00CE53B5" w:rsidRDefault="007D596C" w:rsidP="007D596C">
      <w:pPr>
        <w:pStyle w:val="1bodycopy10pt"/>
        <w:numPr>
          <w:ilvl w:val="0"/>
          <w:numId w:val="5"/>
        </w:numPr>
        <w:spacing w:after="0"/>
        <w:jc w:val="both"/>
        <w:rPr>
          <w:rFonts w:cs="Calibri"/>
          <w:szCs w:val="22"/>
          <w:lang w:val="en-GB"/>
        </w:rPr>
      </w:pPr>
      <w:r w:rsidRPr="00CE53B5">
        <w:rPr>
          <w:rFonts w:cs="Calibri"/>
          <w:szCs w:val="22"/>
          <w:lang w:val="en-GB"/>
        </w:rPr>
        <w:t>Informing the headteacher or their manager of any specific health conditions or first aid needs</w:t>
      </w:r>
    </w:p>
    <w:p w14:paraId="32D9138D" w14:textId="77777777" w:rsidR="004A53EF" w:rsidRPr="00CE53B5" w:rsidRDefault="004A53EF">
      <w:pPr>
        <w:spacing w:after="0"/>
        <w:rPr>
          <w:rFonts w:eastAsiaTheme="majorEastAsia" w:cstheme="majorBidi"/>
          <w:color w:val="0F4761" w:themeColor="accent1" w:themeShade="BF"/>
          <w:sz w:val="40"/>
          <w:szCs w:val="40"/>
        </w:rPr>
      </w:pPr>
      <w:bookmarkStart w:id="65" w:name="_Toc54183103"/>
      <w:bookmarkStart w:id="66" w:name="_Toc54258761"/>
      <w:bookmarkStart w:id="67" w:name="_Toc145939590"/>
      <w:r w:rsidRPr="00CE53B5">
        <w:br w:type="page"/>
      </w:r>
    </w:p>
    <w:p w14:paraId="6633C1A1" w14:textId="43EE950E" w:rsidR="007D596C" w:rsidRPr="00CE53B5" w:rsidRDefault="007D596C" w:rsidP="007D596C">
      <w:pPr>
        <w:pStyle w:val="Heading1"/>
        <w:numPr>
          <w:ilvl w:val="0"/>
          <w:numId w:val="1"/>
        </w:numPr>
        <w:ind w:left="720"/>
        <w:rPr>
          <w:rFonts w:asciiTheme="minorHAnsi" w:hAnsiTheme="minorHAnsi"/>
        </w:rPr>
      </w:pPr>
      <w:bookmarkStart w:id="68" w:name="_Toc227571572"/>
      <w:r w:rsidRPr="00CE53B5">
        <w:rPr>
          <w:rFonts w:asciiTheme="minorHAnsi" w:hAnsiTheme="minorHAnsi"/>
        </w:rPr>
        <w:lastRenderedPageBreak/>
        <w:t>First aid procedures</w:t>
      </w:r>
      <w:bookmarkEnd w:id="65"/>
      <w:bookmarkEnd w:id="66"/>
      <w:bookmarkEnd w:id="67"/>
      <w:bookmarkEnd w:id="68"/>
    </w:p>
    <w:p w14:paraId="67E641A2" w14:textId="77777777" w:rsidR="007D596C" w:rsidRPr="00CE53B5" w:rsidRDefault="007D596C" w:rsidP="007D596C">
      <w:pPr>
        <w:pStyle w:val="Heading2"/>
        <w:numPr>
          <w:ilvl w:val="1"/>
          <w:numId w:val="1"/>
        </w:numPr>
        <w:ind w:left="357" w:hanging="357"/>
        <w:rPr>
          <w:rFonts w:asciiTheme="minorHAnsi" w:hAnsiTheme="minorHAnsi"/>
        </w:rPr>
      </w:pPr>
      <w:bookmarkStart w:id="69" w:name="_Toc145939591"/>
      <w:bookmarkStart w:id="70" w:name="_Toc227571573"/>
      <w:r w:rsidRPr="00CE53B5">
        <w:rPr>
          <w:rFonts w:asciiTheme="minorHAnsi" w:hAnsiTheme="minorHAnsi"/>
        </w:rPr>
        <w:t>In-school procedures</w:t>
      </w:r>
      <w:bookmarkEnd w:id="69"/>
      <w:bookmarkEnd w:id="70"/>
    </w:p>
    <w:p w14:paraId="0F2F12AD" w14:textId="77777777" w:rsidR="007D596C" w:rsidRPr="00CE53B5" w:rsidRDefault="007D596C" w:rsidP="00B96711">
      <w:r w:rsidRPr="00CE53B5">
        <w:t>In the event of an accident resulting in injury:</w:t>
      </w:r>
    </w:p>
    <w:p w14:paraId="1BEC3EB5" w14:textId="77777777" w:rsidR="007D596C" w:rsidRPr="00CE53B5" w:rsidRDefault="007D596C" w:rsidP="007D596C">
      <w:pPr>
        <w:pStyle w:val="1bodycopy10pt"/>
        <w:numPr>
          <w:ilvl w:val="0"/>
          <w:numId w:val="6"/>
        </w:numPr>
        <w:spacing w:after="0"/>
        <w:jc w:val="both"/>
        <w:rPr>
          <w:rFonts w:cs="Calibri"/>
          <w:szCs w:val="22"/>
          <w:lang w:val="en-GB"/>
        </w:rPr>
      </w:pPr>
      <w:r w:rsidRPr="00CE53B5">
        <w:rPr>
          <w:rFonts w:cs="Calibri"/>
          <w:szCs w:val="22"/>
          <w:lang w:val="en-GB"/>
        </w:rPr>
        <w:t>The closest member of staff present will assess the seriousness of the injury and seek the assistance of a qualified first aider, if appropriate, who will provide the required first aid treatment</w:t>
      </w:r>
    </w:p>
    <w:p w14:paraId="512E60A6" w14:textId="77777777" w:rsidR="007D596C" w:rsidRPr="00CE53B5" w:rsidRDefault="007D596C" w:rsidP="007D596C">
      <w:pPr>
        <w:pStyle w:val="1bodycopy10pt"/>
        <w:numPr>
          <w:ilvl w:val="0"/>
          <w:numId w:val="6"/>
        </w:numPr>
        <w:spacing w:after="0"/>
        <w:jc w:val="both"/>
        <w:rPr>
          <w:rFonts w:cs="Calibri"/>
          <w:szCs w:val="22"/>
          <w:lang w:val="en-GB"/>
        </w:rPr>
      </w:pPr>
      <w:r w:rsidRPr="00CE53B5">
        <w:rPr>
          <w:rFonts w:cs="Calibri"/>
          <w:szCs w:val="22"/>
          <w:lang w:val="en-GB"/>
        </w:rPr>
        <w:t>The first aider, if called, will assess the injury and decide if further assistance is needed from a colleague or the emergency services. They will remain on scene until help arrives</w:t>
      </w:r>
    </w:p>
    <w:p w14:paraId="7B3E914D" w14:textId="77777777" w:rsidR="007D596C" w:rsidRPr="00CE53B5" w:rsidRDefault="007D596C" w:rsidP="007D596C">
      <w:pPr>
        <w:pStyle w:val="1bodycopy10pt"/>
        <w:numPr>
          <w:ilvl w:val="0"/>
          <w:numId w:val="6"/>
        </w:numPr>
        <w:spacing w:after="0"/>
        <w:jc w:val="both"/>
        <w:rPr>
          <w:rFonts w:cs="Calibri"/>
          <w:szCs w:val="22"/>
          <w:lang w:val="en-GB"/>
        </w:rPr>
      </w:pPr>
      <w:r w:rsidRPr="00CE53B5">
        <w:rPr>
          <w:rFonts w:cs="Calibri"/>
          <w:szCs w:val="22"/>
          <w:lang w:val="en-GB"/>
        </w:rPr>
        <w:t>The first aider will also decide whether the injured person should be moved or placed in a recovery position</w:t>
      </w:r>
    </w:p>
    <w:p w14:paraId="2A591E60" w14:textId="77777777" w:rsidR="007D596C" w:rsidRPr="00CE53B5" w:rsidRDefault="007D596C" w:rsidP="007D596C">
      <w:pPr>
        <w:pStyle w:val="1bodycopy10pt"/>
        <w:numPr>
          <w:ilvl w:val="0"/>
          <w:numId w:val="6"/>
        </w:numPr>
        <w:spacing w:after="0"/>
        <w:jc w:val="both"/>
        <w:rPr>
          <w:rFonts w:cs="Calibri"/>
          <w:szCs w:val="22"/>
          <w:lang w:val="en-GB"/>
        </w:rPr>
      </w:pPr>
      <w:r w:rsidRPr="00CE53B5">
        <w:rPr>
          <w:rFonts w:cs="Calibri"/>
          <w:szCs w:val="22"/>
          <w:lang w:val="en-GB"/>
        </w:rPr>
        <w:t>If the first aider judges that a pupil is too unwell to remain in school, parents/carers will be contacted and asked to collect their child. Upon their arrival, the first aider will recommend next steps to the parents/carers</w:t>
      </w:r>
    </w:p>
    <w:p w14:paraId="37EF15D4" w14:textId="77777777" w:rsidR="007D596C" w:rsidRPr="00CE53B5" w:rsidRDefault="007D596C" w:rsidP="007D596C">
      <w:pPr>
        <w:pStyle w:val="1bodycopy10pt"/>
        <w:numPr>
          <w:ilvl w:val="0"/>
          <w:numId w:val="6"/>
        </w:numPr>
        <w:spacing w:after="0"/>
        <w:jc w:val="both"/>
        <w:rPr>
          <w:rFonts w:cs="Calibri"/>
          <w:szCs w:val="22"/>
          <w:lang w:val="en-GB"/>
        </w:rPr>
      </w:pPr>
      <w:r w:rsidRPr="00CE53B5">
        <w:rPr>
          <w:rFonts w:cs="Calibri"/>
          <w:szCs w:val="22"/>
          <w:lang w:val="en-GB"/>
        </w:rPr>
        <w:t xml:space="preserve">If emergency services are called, the </w:t>
      </w:r>
      <w:r w:rsidRPr="00CE53B5">
        <w:rPr>
          <w:rFonts w:cs="Calibri"/>
          <w:szCs w:val="22"/>
        </w:rPr>
        <w:t xml:space="preserve">Office Staff </w:t>
      </w:r>
      <w:r w:rsidRPr="00CE53B5">
        <w:rPr>
          <w:rFonts w:cs="Calibri"/>
          <w:szCs w:val="22"/>
          <w:lang w:val="en-GB"/>
        </w:rPr>
        <w:t>will contact parents immediately</w:t>
      </w:r>
    </w:p>
    <w:p w14:paraId="2F71C45D" w14:textId="5DDBFFFA" w:rsidR="007D596C" w:rsidRPr="00CE53B5" w:rsidRDefault="007D596C" w:rsidP="1DB60E9D">
      <w:pPr>
        <w:pStyle w:val="1bodycopy10pt"/>
        <w:numPr>
          <w:ilvl w:val="0"/>
          <w:numId w:val="6"/>
        </w:numPr>
        <w:spacing w:after="0"/>
        <w:jc w:val="both"/>
        <w:rPr>
          <w:rFonts w:cs="Calibri"/>
          <w:lang w:val="en-GB"/>
        </w:rPr>
      </w:pPr>
      <w:r w:rsidRPr="00CE53B5">
        <w:rPr>
          <w:rFonts w:cs="Calibri"/>
          <w:lang w:val="en-GB"/>
        </w:rPr>
        <w:t>The</w:t>
      </w:r>
      <w:r w:rsidRPr="00CE53B5">
        <w:rPr>
          <w:rFonts w:cs="Calibri"/>
          <w:color w:val="F15F22"/>
          <w:lang w:val="en-GB"/>
        </w:rPr>
        <w:t xml:space="preserve"> </w:t>
      </w:r>
      <w:r w:rsidRPr="00CE53B5">
        <w:rPr>
          <w:rFonts w:cs="Calibri"/>
        </w:rPr>
        <w:t>first aider will</w:t>
      </w:r>
      <w:r w:rsidRPr="00CE53B5">
        <w:rPr>
          <w:rFonts w:cs="Calibri"/>
          <w:lang w:val="en-GB"/>
        </w:rPr>
        <w:t xml:space="preserve"> complete an accident report form on the same day or </w:t>
      </w:r>
      <w:r w:rsidR="00077B0F" w:rsidRPr="00CE53B5">
        <w:rPr>
          <w:rFonts w:cs="Calibri"/>
          <w:lang w:val="en-GB"/>
        </w:rPr>
        <w:t>within 24 hours</w:t>
      </w:r>
      <w:r w:rsidRPr="00CE53B5">
        <w:rPr>
          <w:rFonts w:cs="Calibri"/>
          <w:lang w:val="en-GB"/>
        </w:rPr>
        <w:t xml:space="preserve"> after an incident resulting in an injury’</w:t>
      </w:r>
    </w:p>
    <w:p w14:paraId="67D693A1" w14:textId="77777777" w:rsidR="007D596C" w:rsidRPr="00CE53B5" w:rsidRDefault="007D596C" w:rsidP="007D596C">
      <w:pPr>
        <w:pStyle w:val="1bodycopy10pt"/>
        <w:numPr>
          <w:ilvl w:val="0"/>
          <w:numId w:val="7"/>
        </w:numPr>
        <w:spacing w:after="0"/>
        <w:jc w:val="both"/>
        <w:rPr>
          <w:rFonts w:cs="Calibri"/>
          <w:szCs w:val="22"/>
        </w:rPr>
      </w:pPr>
      <w:r w:rsidRPr="00CE53B5">
        <w:rPr>
          <w:rFonts w:cs="Calibri"/>
          <w:szCs w:val="22"/>
        </w:rPr>
        <w:t xml:space="preserve">There will be at least 1 person who </w:t>
      </w:r>
      <w:proofErr w:type="gramStart"/>
      <w:r w:rsidRPr="00CE53B5">
        <w:rPr>
          <w:rFonts w:cs="Calibri"/>
          <w:szCs w:val="22"/>
        </w:rPr>
        <w:t xml:space="preserve">has a current </w:t>
      </w:r>
      <w:proofErr w:type="spellStart"/>
      <w:r w:rsidRPr="00CE53B5">
        <w:rPr>
          <w:rFonts w:cs="Calibri"/>
          <w:szCs w:val="22"/>
        </w:rPr>
        <w:t>paediatric</w:t>
      </w:r>
      <w:proofErr w:type="spellEnd"/>
      <w:r w:rsidRPr="00CE53B5">
        <w:rPr>
          <w:rFonts w:cs="Calibri"/>
          <w:szCs w:val="22"/>
        </w:rPr>
        <w:t xml:space="preserve"> first aid (PFA) certificate on the premises at all times</w:t>
      </w:r>
      <w:proofErr w:type="gramEnd"/>
      <w:r w:rsidRPr="00CE53B5">
        <w:rPr>
          <w:rFonts w:cs="Calibri"/>
          <w:szCs w:val="22"/>
        </w:rPr>
        <w:t xml:space="preserve">. </w:t>
      </w:r>
    </w:p>
    <w:p w14:paraId="1984018D" w14:textId="508918A4" w:rsidR="007D596C" w:rsidRPr="00CE53B5" w:rsidRDefault="007D596C" w:rsidP="00B96711">
      <w:pPr>
        <w:pStyle w:val="Heading2"/>
        <w:numPr>
          <w:ilvl w:val="1"/>
          <w:numId w:val="1"/>
        </w:numPr>
        <w:ind w:left="357" w:hanging="357"/>
        <w:rPr>
          <w:rFonts w:asciiTheme="minorHAnsi" w:hAnsiTheme="minorHAnsi"/>
        </w:rPr>
      </w:pPr>
      <w:bookmarkStart w:id="71" w:name="_Toc145939592"/>
      <w:bookmarkStart w:id="72" w:name="_Toc227571574"/>
      <w:r w:rsidRPr="00CE53B5">
        <w:rPr>
          <w:rFonts w:asciiTheme="minorHAnsi" w:hAnsiTheme="minorHAnsi"/>
        </w:rPr>
        <w:t>Off-site proc</w:t>
      </w:r>
      <w:bookmarkEnd w:id="71"/>
      <w:r w:rsidR="00D34D01" w:rsidRPr="00CE53B5">
        <w:rPr>
          <w:rFonts w:asciiTheme="minorHAnsi" w:hAnsiTheme="minorHAnsi"/>
        </w:rPr>
        <w:t>edures</w:t>
      </w:r>
      <w:bookmarkEnd w:id="72"/>
    </w:p>
    <w:p w14:paraId="3CEE9C4A" w14:textId="31CA408B" w:rsidR="007D596C" w:rsidRPr="00CE53B5" w:rsidRDefault="007D596C" w:rsidP="00B96711">
      <w:pPr>
        <w:pStyle w:val="1bodycopy10pt"/>
        <w:spacing w:after="0"/>
        <w:jc w:val="both"/>
        <w:rPr>
          <w:rFonts w:cs="Calibri"/>
          <w:szCs w:val="22"/>
        </w:rPr>
      </w:pPr>
      <w:r w:rsidRPr="00CE53B5">
        <w:rPr>
          <w:rFonts w:cs="Calibri"/>
          <w:szCs w:val="22"/>
        </w:rPr>
        <w:t>When taking pupils off the school premises, staff will ensure they always have the following:</w:t>
      </w:r>
    </w:p>
    <w:p w14:paraId="28EE8E56" w14:textId="60E0F956" w:rsidR="007D596C" w:rsidRPr="00CE53B5" w:rsidRDefault="007D596C" w:rsidP="00B96711">
      <w:pPr>
        <w:pStyle w:val="1bodycopy10pt"/>
        <w:numPr>
          <w:ilvl w:val="0"/>
          <w:numId w:val="7"/>
        </w:numPr>
        <w:spacing w:after="0"/>
        <w:jc w:val="both"/>
        <w:rPr>
          <w:rFonts w:cs="Calibri"/>
          <w:szCs w:val="22"/>
          <w:lang w:val="en-GB"/>
        </w:rPr>
      </w:pPr>
      <w:r w:rsidRPr="00CE53B5">
        <w:rPr>
          <w:rFonts w:cs="Calibri"/>
          <w:szCs w:val="22"/>
          <w:lang w:val="en-GB"/>
        </w:rPr>
        <w:t>A school mobile phone</w:t>
      </w:r>
      <w:r w:rsidR="00861F4B" w:rsidRPr="00CE53B5">
        <w:rPr>
          <w:rFonts w:cs="Calibri"/>
          <w:szCs w:val="22"/>
          <w:lang w:val="en-GB"/>
        </w:rPr>
        <w:t xml:space="preserve"> or member of </w:t>
      </w:r>
      <w:r w:rsidR="00077B0F" w:rsidRPr="00CE53B5">
        <w:rPr>
          <w:rFonts w:cs="Calibri"/>
          <w:szCs w:val="22"/>
          <w:lang w:val="en-GB"/>
        </w:rPr>
        <w:t>staff’s</w:t>
      </w:r>
      <w:r w:rsidR="00861F4B" w:rsidRPr="00CE53B5">
        <w:rPr>
          <w:rFonts w:cs="Calibri"/>
          <w:szCs w:val="22"/>
          <w:lang w:val="en-GB"/>
        </w:rPr>
        <w:t xml:space="preserve"> personal mobile phone</w:t>
      </w:r>
    </w:p>
    <w:p w14:paraId="62D74FB5" w14:textId="77777777" w:rsidR="007D596C" w:rsidRPr="00CE53B5" w:rsidRDefault="007D596C" w:rsidP="00B96711">
      <w:pPr>
        <w:pStyle w:val="1bodycopy10pt"/>
        <w:numPr>
          <w:ilvl w:val="0"/>
          <w:numId w:val="7"/>
        </w:numPr>
        <w:spacing w:after="0"/>
        <w:jc w:val="both"/>
        <w:rPr>
          <w:rFonts w:cs="Calibri"/>
          <w:szCs w:val="22"/>
          <w:lang w:val="en-GB"/>
        </w:rPr>
      </w:pPr>
      <w:r w:rsidRPr="00CE53B5">
        <w:rPr>
          <w:rFonts w:cs="Calibri"/>
          <w:szCs w:val="22"/>
          <w:lang w:val="en-GB"/>
        </w:rPr>
        <w:t>A portable first aid kit including, at minimum:</w:t>
      </w:r>
    </w:p>
    <w:p w14:paraId="7919C41E" w14:textId="77777777" w:rsidR="007D596C" w:rsidRPr="00CE53B5" w:rsidRDefault="007D596C" w:rsidP="00B96711">
      <w:pPr>
        <w:pStyle w:val="1bodycopy10pt"/>
        <w:spacing w:after="0"/>
        <w:ind w:left="360"/>
        <w:jc w:val="both"/>
        <w:rPr>
          <w:rFonts w:cs="Calibri"/>
          <w:szCs w:val="22"/>
          <w:lang w:val="en-GB"/>
        </w:rPr>
      </w:pPr>
    </w:p>
    <w:p w14:paraId="5F2F29E2" w14:textId="77777777" w:rsidR="007D596C" w:rsidRPr="00CE53B5" w:rsidRDefault="007D596C" w:rsidP="00B96711">
      <w:pPr>
        <w:pStyle w:val="ListParagraph"/>
        <w:numPr>
          <w:ilvl w:val="0"/>
          <w:numId w:val="18"/>
        </w:numPr>
        <w:spacing w:after="0"/>
        <w:rPr>
          <w:rFonts w:eastAsia="Times New Roman"/>
          <w:lang w:val="en-GB"/>
        </w:rPr>
      </w:pPr>
      <w:r w:rsidRPr="00CE53B5">
        <w:rPr>
          <w:lang w:val="en-GB"/>
        </w:rPr>
        <w:t xml:space="preserve">A leaflet giving general advice on first aid </w:t>
      </w:r>
    </w:p>
    <w:p w14:paraId="2F66BA50" w14:textId="77777777" w:rsidR="007D596C" w:rsidRPr="00CE53B5" w:rsidRDefault="007D596C" w:rsidP="00B96711">
      <w:pPr>
        <w:pStyle w:val="ListParagraph"/>
        <w:numPr>
          <w:ilvl w:val="0"/>
          <w:numId w:val="18"/>
        </w:numPr>
        <w:spacing w:after="0"/>
        <w:rPr>
          <w:rFonts w:eastAsia="Times New Roman"/>
          <w:lang w:val="en-GB"/>
        </w:rPr>
      </w:pPr>
      <w:r w:rsidRPr="00CE53B5">
        <w:rPr>
          <w:lang w:val="en-GB"/>
        </w:rPr>
        <w:t>6 individually wrapped sterile adhesive dressings</w:t>
      </w:r>
    </w:p>
    <w:p w14:paraId="13066888" w14:textId="77777777" w:rsidR="007D596C" w:rsidRPr="00CE53B5" w:rsidRDefault="007D596C" w:rsidP="00B96711">
      <w:pPr>
        <w:pStyle w:val="ListParagraph"/>
        <w:numPr>
          <w:ilvl w:val="0"/>
          <w:numId w:val="18"/>
        </w:numPr>
        <w:spacing w:after="0"/>
        <w:rPr>
          <w:rFonts w:eastAsia="Times New Roman"/>
          <w:lang w:val="en-GB"/>
        </w:rPr>
      </w:pPr>
      <w:r w:rsidRPr="00CE53B5">
        <w:rPr>
          <w:lang w:val="en-GB"/>
        </w:rPr>
        <w:t>1 large sterile unmedicated dressing</w:t>
      </w:r>
    </w:p>
    <w:p w14:paraId="77E4D83C" w14:textId="77777777" w:rsidR="007D596C" w:rsidRPr="00CE53B5" w:rsidRDefault="007D596C" w:rsidP="00B96711">
      <w:pPr>
        <w:pStyle w:val="ListParagraph"/>
        <w:numPr>
          <w:ilvl w:val="0"/>
          <w:numId w:val="18"/>
        </w:numPr>
        <w:spacing w:after="0"/>
        <w:rPr>
          <w:rFonts w:eastAsia="Times New Roman"/>
          <w:lang w:val="en-GB"/>
        </w:rPr>
      </w:pPr>
      <w:r w:rsidRPr="00CE53B5">
        <w:rPr>
          <w:lang w:val="en-GB"/>
        </w:rPr>
        <w:t>2 triangular bandages – individually wrapped and preferably sterile</w:t>
      </w:r>
    </w:p>
    <w:p w14:paraId="214863CB" w14:textId="77777777" w:rsidR="007D596C" w:rsidRPr="00CE53B5" w:rsidRDefault="007D596C" w:rsidP="00B96711">
      <w:pPr>
        <w:pStyle w:val="ListParagraph"/>
        <w:numPr>
          <w:ilvl w:val="0"/>
          <w:numId w:val="18"/>
        </w:numPr>
        <w:spacing w:after="0"/>
        <w:rPr>
          <w:rFonts w:eastAsia="Times New Roman"/>
          <w:lang w:val="en-GB"/>
        </w:rPr>
      </w:pPr>
      <w:r w:rsidRPr="00CE53B5">
        <w:rPr>
          <w:lang w:val="en-GB"/>
        </w:rPr>
        <w:t>2 safety pins</w:t>
      </w:r>
    </w:p>
    <w:p w14:paraId="71292F18" w14:textId="77777777" w:rsidR="007D596C" w:rsidRPr="00CE53B5" w:rsidRDefault="007D596C" w:rsidP="00B96711">
      <w:pPr>
        <w:pStyle w:val="ListParagraph"/>
        <w:numPr>
          <w:ilvl w:val="0"/>
          <w:numId w:val="18"/>
        </w:numPr>
        <w:spacing w:after="0"/>
        <w:rPr>
          <w:rFonts w:eastAsia="Times New Roman"/>
          <w:lang w:val="en-GB"/>
        </w:rPr>
      </w:pPr>
      <w:r w:rsidRPr="00CE53B5">
        <w:rPr>
          <w:lang w:val="en-GB"/>
        </w:rPr>
        <w:t>Individually wrapped moist cleansing wipes</w:t>
      </w:r>
    </w:p>
    <w:p w14:paraId="5400AF71" w14:textId="77777777" w:rsidR="007D596C" w:rsidRPr="00CE53B5" w:rsidRDefault="007D596C" w:rsidP="00B96711">
      <w:pPr>
        <w:pStyle w:val="ListParagraph"/>
        <w:numPr>
          <w:ilvl w:val="0"/>
          <w:numId w:val="18"/>
        </w:numPr>
        <w:spacing w:after="0"/>
        <w:rPr>
          <w:rFonts w:eastAsia="Times New Roman"/>
          <w:lang w:val="en-GB"/>
        </w:rPr>
      </w:pPr>
      <w:r w:rsidRPr="00CE53B5">
        <w:rPr>
          <w:lang w:val="en-GB"/>
        </w:rPr>
        <w:t>2 pairs of disposable gloves</w:t>
      </w:r>
    </w:p>
    <w:p w14:paraId="7EBD9B8F" w14:textId="77777777" w:rsidR="00B96711" w:rsidRPr="00CE53B5" w:rsidRDefault="00B96711" w:rsidP="00B96711">
      <w:pPr>
        <w:spacing w:after="0"/>
        <w:ind w:left="1270"/>
        <w:rPr>
          <w:rFonts w:eastAsia="Times New Roman"/>
          <w:lang w:val="en-GB"/>
        </w:rPr>
      </w:pPr>
    </w:p>
    <w:p w14:paraId="3957687A" w14:textId="011DDB73" w:rsidR="007D596C" w:rsidRPr="00CE53B5" w:rsidRDefault="007D596C" w:rsidP="00B96711">
      <w:pPr>
        <w:pStyle w:val="1bodycopy10pt"/>
        <w:spacing w:after="0"/>
        <w:ind w:left="360"/>
        <w:jc w:val="both"/>
        <w:rPr>
          <w:rFonts w:cs="Calibri"/>
          <w:szCs w:val="22"/>
          <w:lang w:val="en-GB"/>
        </w:rPr>
      </w:pPr>
      <w:r w:rsidRPr="00CE53B5">
        <w:rPr>
          <w:rFonts w:cs="Calibri"/>
          <w:szCs w:val="22"/>
          <w:lang w:val="en-GB"/>
        </w:rPr>
        <w:t>Information about the specific medical needs of pupils</w:t>
      </w:r>
      <w:r w:rsidR="00046D5E" w:rsidRPr="00CE53B5">
        <w:rPr>
          <w:rFonts w:cs="Calibri"/>
          <w:szCs w:val="22"/>
          <w:lang w:val="en-GB"/>
        </w:rPr>
        <w:t xml:space="preserve"> – this can be paper or cloud based depending on the school’s individual systems</w:t>
      </w:r>
    </w:p>
    <w:p w14:paraId="299AB711" w14:textId="77777777" w:rsidR="00B96711" w:rsidRPr="00CE53B5" w:rsidRDefault="00B96711" w:rsidP="00B96711">
      <w:pPr>
        <w:pStyle w:val="1bodycopy10pt"/>
        <w:spacing w:after="0"/>
        <w:ind w:left="360"/>
        <w:jc w:val="both"/>
        <w:rPr>
          <w:rFonts w:cs="Calibri"/>
          <w:szCs w:val="22"/>
          <w:lang w:val="en-GB"/>
        </w:rPr>
      </w:pPr>
    </w:p>
    <w:p w14:paraId="694FF5C5" w14:textId="77777777" w:rsidR="007D596C" w:rsidRPr="00CE53B5" w:rsidRDefault="007D596C" w:rsidP="00B96711">
      <w:pPr>
        <w:pStyle w:val="1bodycopy10pt"/>
        <w:spacing w:after="0"/>
        <w:ind w:left="360"/>
        <w:jc w:val="both"/>
        <w:rPr>
          <w:rFonts w:cs="Calibri"/>
          <w:szCs w:val="22"/>
          <w:lang w:val="en-GB"/>
        </w:rPr>
      </w:pPr>
      <w:r w:rsidRPr="00CE53B5">
        <w:rPr>
          <w:rFonts w:cs="Calibri"/>
          <w:szCs w:val="22"/>
          <w:lang w:val="en-GB"/>
        </w:rPr>
        <w:t>Parents/carer’s contact details</w:t>
      </w:r>
    </w:p>
    <w:p w14:paraId="4BACC91E" w14:textId="7E4DE1F1" w:rsidR="007D596C" w:rsidRPr="00CE53B5" w:rsidRDefault="007D596C" w:rsidP="00B96711">
      <w:pPr>
        <w:spacing w:after="0"/>
        <w:rPr>
          <w:lang w:val="en-GB"/>
        </w:rPr>
      </w:pPr>
    </w:p>
    <w:p w14:paraId="3EAC65D5" w14:textId="77777777" w:rsidR="007D596C" w:rsidRPr="00CE53B5" w:rsidRDefault="007D596C" w:rsidP="00B96711">
      <w:pPr>
        <w:spacing w:after="0"/>
        <w:rPr>
          <w:lang w:val="en-GB"/>
        </w:rPr>
      </w:pPr>
      <w:r w:rsidRPr="00CE53B5">
        <w:rPr>
          <w:lang w:val="en-GB"/>
        </w:rPr>
        <w:t>When transporting pupils using a minibus or other large vehicle, the school will make sure the vehicle is equipped with a clearly marked first aid box containing, at minimum:</w:t>
      </w:r>
    </w:p>
    <w:p w14:paraId="76CB5F5D"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10 antiseptic wipes, foil packed</w:t>
      </w:r>
    </w:p>
    <w:p w14:paraId="73165B75"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1 conforming disposable bandage (not less than 7.5cm wide)</w:t>
      </w:r>
    </w:p>
    <w:p w14:paraId="3BBF8E44"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2 triangular bandages</w:t>
      </w:r>
    </w:p>
    <w:p w14:paraId="3EC19CCC"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1 packet of 24 assorted adhesive dressings</w:t>
      </w:r>
    </w:p>
    <w:p w14:paraId="24A90CA3"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3 large sterile unmedicated ambulance dressings (not less than 15cm × 20 cm)</w:t>
      </w:r>
    </w:p>
    <w:p w14:paraId="04568A7B"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2 sterile eye pads, with attachments</w:t>
      </w:r>
    </w:p>
    <w:p w14:paraId="070B4C2E"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12 assorted safety pins</w:t>
      </w:r>
    </w:p>
    <w:p w14:paraId="57763CBA" w14:textId="77777777" w:rsidR="007D596C" w:rsidRPr="00CE53B5" w:rsidRDefault="007D596C" w:rsidP="00B96711">
      <w:pPr>
        <w:pStyle w:val="ListParagraph"/>
        <w:numPr>
          <w:ilvl w:val="0"/>
          <w:numId w:val="19"/>
        </w:numPr>
        <w:spacing w:after="0"/>
        <w:rPr>
          <w:rFonts w:eastAsia="Times New Roman"/>
          <w:lang w:val="en-GB"/>
        </w:rPr>
      </w:pPr>
      <w:r w:rsidRPr="00CE53B5">
        <w:rPr>
          <w:lang w:val="en-GB"/>
        </w:rPr>
        <w:t>1 pair of rust</w:t>
      </w:r>
      <w:r w:rsidRPr="00CE53B5">
        <w:t xml:space="preserve">proof </w:t>
      </w:r>
      <w:r w:rsidRPr="00CE53B5">
        <w:rPr>
          <w:lang w:val="en-GB"/>
        </w:rPr>
        <w:t xml:space="preserve">blunt-ended scissors </w:t>
      </w:r>
    </w:p>
    <w:p w14:paraId="6E04985D" w14:textId="77777777" w:rsidR="007D596C" w:rsidRPr="00CE53B5" w:rsidRDefault="007D596C" w:rsidP="00B96711">
      <w:pPr>
        <w:pStyle w:val="1bodycopy10pt"/>
        <w:spacing w:after="0"/>
        <w:ind w:left="720"/>
        <w:jc w:val="both"/>
        <w:rPr>
          <w:rFonts w:cs="Calibri"/>
          <w:szCs w:val="22"/>
          <w:lang w:val="en-GB"/>
        </w:rPr>
      </w:pPr>
    </w:p>
    <w:p w14:paraId="41561E19" w14:textId="5FE780C9" w:rsidR="007D596C" w:rsidRPr="00CE53B5" w:rsidRDefault="007D596C" w:rsidP="00B96711">
      <w:pPr>
        <w:pStyle w:val="1bodycopy10pt"/>
        <w:spacing w:after="0"/>
        <w:ind w:left="79"/>
        <w:jc w:val="both"/>
        <w:rPr>
          <w:rFonts w:cs="Calibri"/>
          <w:szCs w:val="22"/>
        </w:rPr>
      </w:pPr>
      <w:r w:rsidRPr="00CE53B5">
        <w:rPr>
          <w:rFonts w:cs="Calibri"/>
          <w:szCs w:val="22"/>
        </w:rPr>
        <w:t>Risk assessments will be completed by the Trip Leader prior to any educational visit that necessitates taking pupils off school premises</w:t>
      </w:r>
      <w:r w:rsidR="00077B0F" w:rsidRPr="00CE53B5">
        <w:rPr>
          <w:rFonts w:cs="Calibri"/>
          <w:szCs w:val="22"/>
        </w:rPr>
        <w:t xml:space="preserve"> in line with the eVisits2 portal.</w:t>
      </w:r>
    </w:p>
    <w:p w14:paraId="1FCD77BB" w14:textId="77777777" w:rsidR="007D596C" w:rsidRPr="00CE53B5" w:rsidRDefault="007D596C" w:rsidP="00B96711">
      <w:pPr>
        <w:pStyle w:val="1bodycopy10pt"/>
        <w:spacing w:after="0"/>
        <w:ind w:left="720"/>
        <w:jc w:val="both"/>
        <w:rPr>
          <w:rFonts w:cs="Calibri"/>
          <w:szCs w:val="22"/>
        </w:rPr>
      </w:pPr>
    </w:p>
    <w:p w14:paraId="788DBAAA" w14:textId="77777777" w:rsidR="007D596C" w:rsidRPr="00CE53B5" w:rsidRDefault="007D596C" w:rsidP="00B96711">
      <w:pPr>
        <w:pStyle w:val="1bodycopy10pt"/>
        <w:spacing w:after="0"/>
        <w:jc w:val="both"/>
        <w:rPr>
          <w:rFonts w:cs="Calibri"/>
          <w:szCs w:val="22"/>
        </w:rPr>
      </w:pPr>
      <w:r w:rsidRPr="00CE53B5">
        <w:rPr>
          <w:rFonts w:cs="Calibri"/>
          <w:szCs w:val="22"/>
        </w:rPr>
        <w:lastRenderedPageBreak/>
        <w:t xml:space="preserve">There will always be at least 1 first aider with a current </w:t>
      </w:r>
      <w:proofErr w:type="spellStart"/>
      <w:r w:rsidRPr="00CE53B5">
        <w:rPr>
          <w:rFonts w:cs="Calibri"/>
          <w:szCs w:val="22"/>
        </w:rPr>
        <w:t>paediatric</w:t>
      </w:r>
      <w:proofErr w:type="spellEnd"/>
      <w:r w:rsidRPr="00CE53B5">
        <w:rPr>
          <w:rFonts w:cs="Calibri"/>
          <w:szCs w:val="22"/>
        </w:rPr>
        <w:t xml:space="preserve"> first aid (PFA) certificate on school trips and visits, as required by the statutory framework for the Early Years Foundation Stage. </w:t>
      </w:r>
    </w:p>
    <w:p w14:paraId="703F02BE" w14:textId="77777777" w:rsidR="007D596C" w:rsidRPr="00CE53B5" w:rsidRDefault="007D596C" w:rsidP="00B96711">
      <w:pPr>
        <w:pStyle w:val="1bodycopy10pt"/>
        <w:spacing w:after="0"/>
        <w:ind w:left="720"/>
        <w:jc w:val="both"/>
        <w:rPr>
          <w:rFonts w:cs="Calibri"/>
          <w:szCs w:val="22"/>
        </w:rPr>
      </w:pPr>
    </w:p>
    <w:p w14:paraId="65E0DA75" w14:textId="0CE1E0E7" w:rsidR="007D596C" w:rsidRPr="00CE53B5" w:rsidRDefault="007D596C" w:rsidP="007D596C">
      <w:pPr>
        <w:pStyle w:val="Heading1"/>
        <w:numPr>
          <w:ilvl w:val="0"/>
          <w:numId w:val="1"/>
        </w:numPr>
        <w:ind w:left="720"/>
        <w:rPr>
          <w:rFonts w:asciiTheme="minorHAnsi" w:hAnsiTheme="minorHAnsi"/>
        </w:rPr>
      </w:pPr>
      <w:bookmarkStart w:id="73" w:name="_Toc54183104"/>
      <w:bookmarkStart w:id="74" w:name="_Toc54258762"/>
      <w:bookmarkStart w:id="75" w:name="_Toc145939593"/>
      <w:bookmarkStart w:id="76" w:name="_Toc227571575"/>
      <w:r w:rsidRPr="00CE53B5">
        <w:rPr>
          <w:rFonts w:asciiTheme="minorHAnsi" w:hAnsiTheme="minorHAnsi"/>
        </w:rPr>
        <w:t>First aid equipment</w:t>
      </w:r>
      <w:bookmarkEnd w:id="73"/>
      <w:bookmarkEnd w:id="74"/>
      <w:bookmarkEnd w:id="75"/>
      <w:bookmarkEnd w:id="76"/>
    </w:p>
    <w:p w14:paraId="1CAB3FF4" w14:textId="77777777" w:rsidR="007D596C" w:rsidRPr="00CE53B5" w:rsidRDefault="007D596C" w:rsidP="00B96711">
      <w:pPr>
        <w:pStyle w:val="1bodycopy10pt"/>
        <w:spacing w:after="0"/>
        <w:jc w:val="both"/>
        <w:rPr>
          <w:rFonts w:cs="Calibri"/>
          <w:szCs w:val="22"/>
        </w:rPr>
      </w:pPr>
      <w:r w:rsidRPr="00CE53B5">
        <w:rPr>
          <w:rFonts w:cs="Calibri"/>
          <w:szCs w:val="22"/>
        </w:rPr>
        <w:t>A typical first aid kit in our school will include the following:</w:t>
      </w:r>
    </w:p>
    <w:p w14:paraId="70C1314E" w14:textId="77777777" w:rsidR="007D596C" w:rsidRPr="00CE53B5" w:rsidRDefault="007D596C" w:rsidP="00B96711">
      <w:pPr>
        <w:pStyle w:val="1bodycopy10pt"/>
        <w:spacing w:after="0"/>
        <w:jc w:val="both"/>
        <w:rPr>
          <w:rFonts w:cs="Calibri"/>
          <w:szCs w:val="22"/>
        </w:rPr>
      </w:pPr>
    </w:p>
    <w:p w14:paraId="5227AAB5" w14:textId="77777777" w:rsidR="007D596C" w:rsidRPr="00CE53B5" w:rsidRDefault="007D596C" w:rsidP="00B96711">
      <w:pPr>
        <w:pStyle w:val="ListParagraph"/>
        <w:numPr>
          <w:ilvl w:val="0"/>
          <w:numId w:val="17"/>
        </w:numPr>
        <w:spacing w:after="0"/>
        <w:rPr>
          <w:rFonts w:eastAsia="Times New Roman"/>
          <w:lang w:val="en-GB"/>
        </w:rPr>
      </w:pPr>
      <w:r w:rsidRPr="00CE53B5">
        <w:rPr>
          <w:lang w:val="en-GB"/>
        </w:rPr>
        <w:t xml:space="preserve">A leaflet giving general advice on first aid </w:t>
      </w:r>
    </w:p>
    <w:p w14:paraId="56CCCA81" w14:textId="77777777" w:rsidR="007D596C" w:rsidRPr="00CE53B5" w:rsidRDefault="007D596C" w:rsidP="00B96711">
      <w:pPr>
        <w:pStyle w:val="ListParagraph"/>
        <w:numPr>
          <w:ilvl w:val="0"/>
          <w:numId w:val="17"/>
        </w:numPr>
        <w:spacing w:after="0"/>
        <w:rPr>
          <w:rFonts w:eastAsia="Times New Roman"/>
          <w:lang w:val="en-GB"/>
        </w:rPr>
      </w:pPr>
      <w:r w:rsidRPr="00CE53B5">
        <w:rPr>
          <w:lang w:val="en-GB"/>
        </w:rPr>
        <w:t>20 individually wrapped sterile adhesive dressings (assorted sizes)</w:t>
      </w:r>
    </w:p>
    <w:p w14:paraId="09818E29" w14:textId="77777777" w:rsidR="007D596C" w:rsidRPr="00CE53B5" w:rsidRDefault="007D596C" w:rsidP="00B96711">
      <w:pPr>
        <w:pStyle w:val="ListParagraph"/>
        <w:numPr>
          <w:ilvl w:val="0"/>
          <w:numId w:val="17"/>
        </w:numPr>
        <w:spacing w:after="0"/>
        <w:rPr>
          <w:rFonts w:eastAsia="Times New Roman"/>
          <w:lang w:val="en-GB"/>
        </w:rPr>
      </w:pPr>
      <w:r w:rsidRPr="00CE53B5">
        <w:rPr>
          <w:lang w:val="en-GB"/>
        </w:rPr>
        <w:t>2 sterile eye pads</w:t>
      </w:r>
    </w:p>
    <w:p w14:paraId="4A375F76" w14:textId="77777777" w:rsidR="007D596C" w:rsidRPr="00CE53B5" w:rsidRDefault="007D596C" w:rsidP="00B96711">
      <w:pPr>
        <w:pStyle w:val="ListParagraph"/>
        <w:numPr>
          <w:ilvl w:val="0"/>
          <w:numId w:val="17"/>
        </w:numPr>
        <w:spacing w:after="0"/>
        <w:rPr>
          <w:rFonts w:eastAsia="Times New Roman"/>
          <w:lang w:val="en-GB"/>
        </w:rPr>
      </w:pPr>
      <w:r w:rsidRPr="00CE53B5">
        <w:rPr>
          <w:lang w:val="en-GB"/>
        </w:rPr>
        <w:t>2 individually wrapped triangular bandages (preferably sterile)</w:t>
      </w:r>
    </w:p>
    <w:p w14:paraId="4955FDEB" w14:textId="77777777" w:rsidR="007D596C" w:rsidRPr="00CE53B5" w:rsidRDefault="007D596C" w:rsidP="00B96711">
      <w:pPr>
        <w:pStyle w:val="ListParagraph"/>
        <w:numPr>
          <w:ilvl w:val="0"/>
          <w:numId w:val="17"/>
        </w:numPr>
        <w:spacing w:after="0"/>
        <w:rPr>
          <w:rFonts w:eastAsia="Times New Roman"/>
          <w:lang w:val="en-GB"/>
        </w:rPr>
      </w:pPr>
      <w:r w:rsidRPr="00CE53B5">
        <w:rPr>
          <w:lang w:val="en-GB"/>
        </w:rPr>
        <w:t>6 safety pins</w:t>
      </w:r>
    </w:p>
    <w:p w14:paraId="02FB083A" w14:textId="77777777" w:rsidR="007D596C" w:rsidRPr="00CE53B5" w:rsidRDefault="007D596C" w:rsidP="00B96711">
      <w:pPr>
        <w:pStyle w:val="ListParagraph"/>
        <w:numPr>
          <w:ilvl w:val="0"/>
          <w:numId w:val="17"/>
        </w:numPr>
        <w:spacing w:after="0"/>
        <w:rPr>
          <w:rFonts w:eastAsia="Times New Roman"/>
          <w:lang w:val="en-GB"/>
        </w:rPr>
      </w:pPr>
      <w:r w:rsidRPr="00CE53B5">
        <w:rPr>
          <w:lang w:val="en-GB"/>
        </w:rPr>
        <w:t>6 medium-sized individually wrapped sterile unmedicated wound dressings</w:t>
      </w:r>
    </w:p>
    <w:p w14:paraId="7377431A" w14:textId="77777777" w:rsidR="007D596C" w:rsidRPr="00CE53B5" w:rsidRDefault="007D596C" w:rsidP="00B96711">
      <w:pPr>
        <w:pStyle w:val="ListParagraph"/>
        <w:numPr>
          <w:ilvl w:val="0"/>
          <w:numId w:val="17"/>
        </w:numPr>
        <w:spacing w:after="0"/>
        <w:rPr>
          <w:rFonts w:eastAsia="Times New Roman"/>
          <w:lang w:val="en-GB"/>
        </w:rPr>
      </w:pPr>
      <w:r w:rsidRPr="00CE53B5">
        <w:rPr>
          <w:lang w:val="en-GB"/>
        </w:rPr>
        <w:t>2 large sterile individually wrapped unmedicated wound dressings</w:t>
      </w:r>
    </w:p>
    <w:p w14:paraId="415638D4" w14:textId="77777777" w:rsidR="007D596C" w:rsidRPr="00CE53B5" w:rsidRDefault="007D596C" w:rsidP="00B96711">
      <w:pPr>
        <w:pStyle w:val="ListParagraph"/>
        <w:numPr>
          <w:ilvl w:val="0"/>
          <w:numId w:val="17"/>
        </w:numPr>
        <w:spacing w:after="0"/>
        <w:rPr>
          <w:lang w:val="en-GB"/>
        </w:rPr>
      </w:pPr>
      <w:r w:rsidRPr="00CE53B5">
        <w:rPr>
          <w:lang w:val="en-GB"/>
        </w:rPr>
        <w:t xml:space="preserve">3 pairs of disposable gloves </w:t>
      </w:r>
    </w:p>
    <w:p w14:paraId="23CEFBA7" w14:textId="77777777" w:rsidR="007D596C" w:rsidRPr="00CE53B5" w:rsidRDefault="007D596C" w:rsidP="00B96711">
      <w:pPr>
        <w:spacing w:after="0"/>
        <w:rPr>
          <w:rFonts w:eastAsia="Times New Roman"/>
          <w:lang w:val="en-GB"/>
        </w:rPr>
      </w:pPr>
    </w:p>
    <w:p w14:paraId="5698F8F4" w14:textId="77777777" w:rsidR="007D596C" w:rsidRPr="00CE53B5" w:rsidRDefault="007D596C" w:rsidP="00B96711">
      <w:pPr>
        <w:spacing w:after="0"/>
        <w:rPr>
          <w:lang w:val="en-GB"/>
        </w:rPr>
      </w:pPr>
      <w:r w:rsidRPr="00CE53B5">
        <w:rPr>
          <w:lang w:val="en-GB"/>
        </w:rPr>
        <w:t>No medication is kept in first aid kits.</w:t>
      </w:r>
    </w:p>
    <w:p w14:paraId="459386D3" w14:textId="77777777" w:rsidR="007D596C" w:rsidRPr="00CE53B5" w:rsidRDefault="007D596C" w:rsidP="00B96711">
      <w:pPr>
        <w:pStyle w:val="1bodycopy10pt"/>
        <w:spacing w:after="0"/>
        <w:jc w:val="both"/>
        <w:rPr>
          <w:rFonts w:cs="Calibri"/>
          <w:szCs w:val="22"/>
        </w:rPr>
      </w:pPr>
    </w:p>
    <w:p w14:paraId="6C833D86" w14:textId="77777777" w:rsidR="007D596C" w:rsidRPr="00CE53B5" w:rsidRDefault="007D596C" w:rsidP="00B96711">
      <w:pPr>
        <w:pStyle w:val="1bodycopy10pt"/>
        <w:numPr>
          <w:ilvl w:val="0"/>
          <w:numId w:val="9"/>
        </w:numPr>
        <w:spacing w:after="0"/>
        <w:jc w:val="both"/>
        <w:rPr>
          <w:rFonts w:cs="Calibri"/>
          <w:szCs w:val="22"/>
          <w:lang w:val="en-GB"/>
        </w:rPr>
      </w:pPr>
      <w:r w:rsidRPr="00CE53B5">
        <w:rPr>
          <w:rFonts w:cs="Calibri"/>
          <w:szCs w:val="22"/>
          <w:lang w:val="en-GB"/>
        </w:rPr>
        <w:t>The medical room</w:t>
      </w:r>
    </w:p>
    <w:p w14:paraId="01DC1F17" w14:textId="09048E9D" w:rsidR="007D596C" w:rsidRPr="00CE53B5" w:rsidRDefault="087CB6C0" w:rsidP="1DB60E9D">
      <w:pPr>
        <w:pStyle w:val="1bodycopy10pt"/>
        <w:numPr>
          <w:ilvl w:val="0"/>
          <w:numId w:val="9"/>
        </w:numPr>
        <w:spacing w:after="0"/>
        <w:jc w:val="both"/>
        <w:rPr>
          <w:rFonts w:cs="Calibri"/>
          <w:lang w:val="en-GB"/>
        </w:rPr>
      </w:pPr>
      <w:r w:rsidRPr="00CE53B5">
        <w:rPr>
          <w:rFonts w:cs="Calibri"/>
          <w:lang w:val="en-GB"/>
        </w:rPr>
        <w:t>School Office</w:t>
      </w:r>
    </w:p>
    <w:p w14:paraId="7E8455CA" w14:textId="77777777" w:rsidR="007D596C" w:rsidRPr="00CE53B5" w:rsidRDefault="007D596C" w:rsidP="00B96711">
      <w:pPr>
        <w:pStyle w:val="1bodycopy10pt"/>
        <w:numPr>
          <w:ilvl w:val="0"/>
          <w:numId w:val="9"/>
        </w:numPr>
        <w:spacing w:after="0"/>
        <w:jc w:val="both"/>
        <w:rPr>
          <w:rFonts w:cs="Calibri"/>
          <w:szCs w:val="22"/>
          <w:lang w:val="en-GB"/>
        </w:rPr>
      </w:pPr>
      <w:r w:rsidRPr="00CE53B5">
        <w:rPr>
          <w:rFonts w:cs="Calibri"/>
          <w:lang w:val="en-GB"/>
        </w:rPr>
        <w:t>The school kitchens</w:t>
      </w:r>
    </w:p>
    <w:p w14:paraId="732ACF9E" w14:textId="08EEB940" w:rsidR="4798DE36" w:rsidRPr="00CE53B5" w:rsidRDefault="4798DE36" w:rsidP="1DB60E9D">
      <w:pPr>
        <w:pStyle w:val="1bodycopy10pt"/>
        <w:numPr>
          <w:ilvl w:val="0"/>
          <w:numId w:val="9"/>
        </w:numPr>
        <w:spacing w:after="0" w:line="259" w:lineRule="auto"/>
        <w:jc w:val="both"/>
        <w:rPr>
          <w:rFonts w:cs="Calibri"/>
          <w:lang w:val="en-GB"/>
        </w:rPr>
      </w:pPr>
      <w:r w:rsidRPr="00CE53B5">
        <w:rPr>
          <w:rFonts w:cs="Calibri"/>
          <w:lang w:val="en-GB"/>
        </w:rPr>
        <w:t>Foundation area</w:t>
      </w:r>
    </w:p>
    <w:p w14:paraId="358BA91D" w14:textId="68CD7AFD" w:rsidR="36880587" w:rsidRPr="00CE53B5" w:rsidRDefault="36880587" w:rsidP="1DB60E9D">
      <w:pPr>
        <w:pStyle w:val="1bodycopy10pt"/>
        <w:numPr>
          <w:ilvl w:val="0"/>
          <w:numId w:val="9"/>
        </w:numPr>
        <w:spacing w:after="0"/>
        <w:jc w:val="both"/>
        <w:rPr>
          <w:rFonts w:cs="Calibri"/>
          <w:lang w:val="en-GB"/>
        </w:rPr>
      </w:pPr>
      <w:r w:rsidRPr="00CE53B5">
        <w:rPr>
          <w:rFonts w:cs="Calibri"/>
          <w:lang w:val="en-GB"/>
        </w:rPr>
        <w:t xml:space="preserve">Lower School </w:t>
      </w:r>
    </w:p>
    <w:p w14:paraId="7B6E9326" w14:textId="0C48009E" w:rsidR="36880587" w:rsidRPr="00CE53B5" w:rsidRDefault="36880587" w:rsidP="1DB60E9D">
      <w:pPr>
        <w:pStyle w:val="1bodycopy10pt"/>
        <w:numPr>
          <w:ilvl w:val="0"/>
          <w:numId w:val="9"/>
        </w:numPr>
        <w:spacing w:after="0"/>
        <w:jc w:val="both"/>
        <w:rPr>
          <w:rFonts w:cs="Calibri"/>
          <w:lang w:val="en-GB"/>
        </w:rPr>
      </w:pPr>
      <w:r w:rsidRPr="00CE53B5">
        <w:rPr>
          <w:rFonts w:cs="Calibri"/>
          <w:lang w:val="en-GB"/>
        </w:rPr>
        <w:t>Year 5</w:t>
      </w:r>
    </w:p>
    <w:p w14:paraId="0B59B22C" w14:textId="6BF1502E" w:rsidR="1DB60E9D" w:rsidRPr="00CE53B5" w:rsidRDefault="1DB60E9D" w:rsidP="1DB60E9D">
      <w:pPr>
        <w:pStyle w:val="1bodycopy10pt"/>
        <w:spacing w:after="0"/>
        <w:ind w:left="720"/>
        <w:jc w:val="both"/>
        <w:rPr>
          <w:rFonts w:cs="Calibri"/>
          <w:lang w:val="en-GB"/>
        </w:rPr>
      </w:pPr>
    </w:p>
    <w:p w14:paraId="00B422A0" w14:textId="77777777" w:rsidR="00DB742B" w:rsidRPr="00CE53B5" w:rsidRDefault="00DB742B">
      <w:pPr>
        <w:spacing w:after="0"/>
        <w:rPr>
          <w:rFonts w:eastAsiaTheme="majorEastAsia" w:cstheme="majorBidi"/>
          <w:color w:val="0F4761" w:themeColor="accent1" w:themeShade="BF"/>
          <w:sz w:val="40"/>
          <w:szCs w:val="40"/>
        </w:rPr>
      </w:pPr>
      <w:bookmarkStart w:id="77" w:name="_Toc54183105"/>
      <w:bookmarkStart w:id="78" w:name="_Toc54258763"/>
      <w:bookmarkStart w:id="79" w:name="_Toc145939594"/>
      <w:bookmarkStart w:id="80" w:name="_Toc227571576"/>
      <w:r w:rsidRPr="00CE53B5">
        <w:br w:type="page"/>
      </w:r>
    </w:p>
    <w:p w14:paraId="53DAC734" w14:textId="0F1701FE" w:rsidR="007D596C" w:rsidRPr="00CE53B5" w:rsidRDefault="007D596C" w:rsidP="007D596C">
      <w:pPr>
        <w:pStyle w:val="Heading1"/>
        <w:numPr>
          <w:ilvl w:val="0"/>
          <w:numId w:val="1"/>
        </w:numPr>
        <w:ind w:left="720"/>
        <w:rPr>
          <w:rFonts w:asciiTheme="minorHAnsi" w:hAnsiTheme="minorHAnsi"/>
        </w:rPr>
      </w:pPr>
      <w:r w:rsidRPr="00CE53B5">
        <w:rPr>
          <w:rFonts w:asciiTheme="minorHAnsi" w:hAnsiTheme="minorHAnsi"/>
        </w:rPr>
        <w:lastRenderedPageBreak/>
        <w:t>Record-keeping and reporting</w:t>
      </w:r>
      <w:bookmarkEnd w:id="77"/>
      <w:bookmarkEnd w:id="78"/>
      <w:bookmarkEnd w:id="79"/>
      <w:bookmarkEnd w:id="80"/>
    </w:p>
    <w:p w14:paraId="5567197A" w14:textId="77777777" w:rsidR="007D596C" w:rsidRPr="00CE53B5" w:rsidRDefault="007D596C" w:rsidP="00B96711">
      <w:pPr>
        <w:pStyle w:val="Heading2"/>
        <w:numPr>
          <w:ilvl w:val="1"/>
          <w:numId w:val="1"/>
        </w:numPr>
        <w:ind w:left="357" w:hanging="357"/>
        <w:rPr>
          <w:rFonts w:asciiTheme="minorHAnsi" w:hAnsiTheme="minorHAnsi"/>
          <w:lang w:val="en-GB"/>
        </w:rPr>
      </w:pPr>
      <w:bookmarkStart w:id="81" w:name="_Toc145939595"/>
      <w:bookmarkStart w:id="82" w:name="_Toc227571577"/>
      <w:r w:rsidRPr="00CE53B5">
        <w:rPr>
          <w:rFonts w:asciiTheme="minorHAnsi" w:hAnsiTheme="minorHAnsi"/>
          <w:lang w:val="en-GB"/>
        </w:rPr>
        <w:t>First aid and accident record book</w:t>
      </w:r>
      <w:bookmarkEnd w:id="81"/>
      <w:bookmarkEnd w:id="82"/>
    </w:p>
    <w:p w14:paraId="68CCFAEF" w14:textId="4A74DF0A" w:rsidR="007D596C" w:rsidRPr="00CE53B5" w:rsidRDefault="007D596C" w:rsidP="1DB60E9D">
      <w:pPr>
        <w:pStyle w:val="1bodycopy10pt"/>
        <w:spacing w:after="0"/>
        <w:jc w:val="both"/>
        <w:rPr>
          <w:rFonts w:cs="Calibri"/>
          <w:lang w:val="en-GB"/>
        </w:rPr>
      </w:pPr>
      <w:r w:rsidRPr="00CE53B5">
        <w:rPr>
          <w:rFonts w:cs="Calibri"/>
          <w:lang w:val="en-GB"/>
        </w:rPr>
        <w:t>An accident form will be completed by the</w:t>
      </w:r>
      <w:r w:rsidRPr="00CE53B5">
        <w:rPr>
          <w:rFonts w:cs="Calibri"/>
          <w:color w:val="F15F22"/>
          <w:lang w:val="en-GB"/>
        </w:rPr>
        <w:t xml:space="preserve"> </w:t>
      </w:r>
      <w:r w:rsidRPr="00CE53B5">
        <w:rPr>
          <w:rFonts w:cs="Calibri"/>
        </w:rPr>
        <w:t>first aider/relevant member of staff</w:t>
      </w:r>
      <w:r w:rsidRPr="00CE53B5">
        <w:rPr>
          <w:rFonts w:cs="Calibri"/>
          <w:color w:val="F15F22"/>
          <w:lang w:val="en-GB"/>
        </w:rPr>
        <w:t xml:space="preserve">] </w:t>
      </w:r>
      <w:r w:rsidRPr="00CE53B5">
        <w:rPr>
          <w:rFonts w:cs="Calibri"/>
          <w:lang w:val="en-GB"/>
        </w:rPr>
        <w:t>on the same day</w:t>
      </w:r>
      <w:r w:rsidR="00077B0F" w:rsidRPr="00CE53B5">
        <w:rPr>
          <w:rFonts w:cs="Calibri"/>
          <w:lang w:val="en-GB"/>
        </w:rPr>
        <w:t>.  If an incident requires putting on Smartlog this must be done within 24 hours of the incident.</w:t>
      </w:r>
    </w:p>
    <w:p w14:paraId="009D6FCF" w14:textId="77777777" w:rsidR="00642EFD" w:rsidRPr="00CE53B5" w:rsidRDefault="00642EFD" w:rsidP="007D596C">
      <w:pPr>
        <w:pStyle w:val="1bodycopy10pt"/>
        <w:spacing w:after="0"/>
        <w:jc w:val="both"/>
        <w:rPr>
          <w:rFonts w:cs="Calibri"/>
          <w:szCs w:val="22"/>
          <w:lang w:val="en-GB"/>
        </w:rPr>
      </w:pPr>
    </w:p>
    <w:p w14:paraId="2FCBED95" w14:textId="77777777" w:rsidR="00077B0F" w:rsidRPr="00CE53B5" w:rsidRDefault="00077B0F" w:rsidP="00077B0F">
      <w:pPr>
        <w:pStyle w:val="1bodycopy10pt"/>
        <w:spacing w:after="0"/>
        <w:jc w:val="both"/>
        <w:rPr>
          <w:rFonts w:cs="Calibri"/>
          <w:szCs w:val="22"/>
          <w:lang w:val="en-GB"/>
        </w:rPr>
      </w:pPr>
      <w:r w:rsidRPr="00CE53B5">
        <w:rPr>
          <w:rFonts w:cs="Calibri"/>
          <w:szCs w:val="22"/>
          <w:lang w:val="en-GB"/>
        </w:rPr>
        <w:t>Follow the ODST Reporting Accidents Flow Diagram (Appendix 3) to determine if the accident should also be recorded on Smartlog.</w:t>
      </w:r>
    </w:p>
    <w:p w14:paraId="26F8BF34" w14:textId="77777777" w:rsidR="00077B0F" w:rsidRPr="00CE53B5" w:rsidRDefault="00077B0F" w:rsidP="007D596C">
      <w:pPr>
        <w:pStyle w:val="1bodycopy10pt"/>
        <w:spacing w:after="0"/>
        <w:jc w:val="both"/>
        <w:rPr>
          <w:rFonts w:cs="Calibri"/>
          <w:szCs w:val="22"/>
          <w:lang w:val="en-GB"/>
        </w:rPr>
      </w:pPr>
    </w:p>
    <w:p w14:paraId="59AC0AC1" w14:textId="1BC948F7" w:rsidR="007D596C" w:rsidRPr="00CE53B5" w:rsidRDefault="007D596C" w:rsidP="005377B2">
      <w:pPr>
        <w:pStyle w:val="1bodycopy10pt"/>
        <w:spacing w:after="0"/>
        <w:jc w:val="both"/>
        <w:rPr>
          <w:rFonts w:cs="Calibri"/>
        </w:rPr>
      </w:pPr>
      <w:r w:rsidRPr="00CE53B5">
        <w:rPr>
          <w:rFonts w:cs="Calibri"/>
        </w:rPr>
        <w:t>As much detail as possible should be supplied when reporting an accident</w:t>
      </w:r>
      <w:r w:rsidR="00077B0F" w:rsidRPr="00CE53B5">
        <w:rPr>
          <w:rFonts w:cs="Calibri"/>
        </w:rPr>
        <w:t xml:space="preserve">.  </w:t>
      </w:r>
    </w:p>
    <w:p w14:paraId="04E7EDA7" w14:textId="77777777" w:rsidR="007D596C" w:rsidRPr="00CE53B5" w:rsidRDefault="007D596C" w:rsidP="007D596C">
      <w:pPr>
        <w:pStyle w:val="1bodycopy10pt"/>
        <w:spacing w:after="0"/>
        <w:jc w:val="both"/>
        <w:rPr>
          <w:rFonts w:cs="Calibri"/>
          <w:szCs w:val="22"/>
        </w:rPr>
      </w:pPr>
    </w:p>
    <w:p w14:paraId="08C9D6FF" w14:textId="34B4A20F" w:rsidR="007D596C" w:rsidRPr="00CE53B5" w:rsidRDefault="007D596C" w:rsidP="1DB60E9D">
      <w:pPr>
        <w:pStyle w:val="1bodycopy10pt"/>
        <w:spacing w:after="0"/>
        <w:jc w:val="both"/>
      </w:pPr>
      <w:r w:rsidRPr="00CE53B5">
        <w:rPr>
          <w:rFonts w:cs="Calibri"/>
          <w:lang w:val="en-GB"/>
        </w:rPr>
        <w:t>Records held in the first aid and accident book will be retained by the school for a minimum of 3</w:t>
      </w:r>
      <w:r w:rsidRPr="00CE53B5">
        <w:rPr>
          <w:rFonts w:cs="Calibri"/>
          <w:color w:val="F15F22"/>
          <w:lang w:val="en-GB"/>
        </w:rPr>
        <w:t xml:space="preserve"> </w:t>
      </w:r>
      <w:r w:rsidRPr="00CE53B5">
        <w:rPr>
          <w:rFonts w:cs="Calibri"/>
          <w:lang w:val="en-GB"/>
        </w:rPr>
        <w:t>years, in accordance with regulation 25 of the Social Security (Claims and Payments) Regulations 1979, and then securely disposed of</w:t>
      </w:r>
      <w:r w:rsidR="3F151B9F" w:rsidRPr="00CE53B5">
        <w:rPr>
          <w:rFonts w:cs="Calibri"/>
          <w:lang w:val="en-GB"/>
        </w:rPr>
        <w:t>.</w:t>
      </w:r>
    </w:p>
    <w:p w14:paraId="442776A1" w14:textId="656C0BBD" w:rsidR="007D596C" w:rsidRPr="00CE53B5" w:rsidRDefault="007D596C" w:rsidP="1DB60E9D">
      <w:pPr>
        <w:pStyle w:val="1bodycopy10pt"/>
        <w:spacing w:after="0"/>
        <w:jc w:val="both"/>
      </w:pPr>
    </w:p>
    <w:p w14:paraId="408F2A04" w14:textId="73F023C0" w:rsidR="007D596C" w:rsidRPr="00CE53B5" w:rsidRDefault="007D596C" w:rsidP="1DB60E9D">
      <w:pPr>
        <w:pStyle w:val="1bodycopy10pt"/>
        <w:spacing w:after="0"/>
        <w:jc w:val="both"/>
      </w:pPr>
      <w:bookmarkStart w:id="83" w:name="_Toc145939596"/>
      <w:bookmarkStart w:id="84" w:name="_Toc227571578"/>
      <w:r w:rsidRPr="00CE53B5">
        <w:t>Reporting to the HSE</w:t>
      </w:r>
      <w:bookmarkEnd w:id="83"/>
      <w:bookmarkEnd w:id="84"/>
    </w:p>
    <w:p w14:paraId="25D5D729" w14:textId="52DA3BB3" w:rsidR="007D596C" w:rsidRPr="00CE53B5" w:rsidRDefault="00642EFD" w:rsidP="004A53EF">
      <w:pPr>
        <w:spacing w:after="0"/>
        <w:jc w:val="both"/>
        <w:rPr>
          <w:lang w:val="en-GB"/>
        </w:rPr>
      </w:pPr>
      <w:r w:rsidRPr="00CE53B5">
        <w:rPr>
          <w:lang w:val="en-GB"/>
        </w:rPr>
        <w:t>Smartlog</w:t>
      </w:r>
      <w:r w:rsidR="007D596C" w:rsidRPr="00CE53B5">
        <w:rPr>
          <w:lang w:val="en-GB"/>
        </w:rPr>
        <w:t xml:space="preserve"> will keep a record of any accident </w:t>
      </w:r>
      <w:r w:rsidR="007D596C" w:rsidRPr="00CE53B5">
        <w:t>that</w:t>
      </w:r>
      <w:r w:rsidR="007D596C" w:rsidRPr="00CE53B5">
        <w:rPr>
          <w:lang w:val="en-GB"/>
        </w:rPr>
        <w:t xml:space="preserve"> results in a reportable injury, disease, or dangerous occurrence as defined in the RIDDOR 2013 legislation (regulations 4, 5, 6 and 7).</w:t>
      </w:r>
    </w:p>
    <w:p w14:paraId="1E518B1E" w14:textId="77777777" w:rsidR="00B96711" w:rsidRPr="00CE53B5" w:rsidRDefault="00B96711" w:rsidP="004A53EF">
      <w:pPr>
        <w:spacing w:after="0"/>
        <w:jc w:val="both"/>
        <w:rPr>
          <w:lang w:val="en-GB"/>
        </w:rPr>
      </w:pPr>
    </w:p>
    <w:p w14:paraId="17AC19E3" w14:textId="70F34245" w:rsidR="007D596C" w:rsidRPr="00CE53B5" w:rsidRDefault="007D596C" w:rsidP="2F3AE1B2">
      <w:pPr>
        <w:pStyle w:val="1bodycopy"/>
        <w:spacing w:after="0"/>
        <w:ind w:right="0"/>
        <w:jc w:val="both"/>
        <w:rPr>
          <w:rFonts w:asciiTheme="minorHAnsi" w:hAnsiTheme="minorHAnsi" w:cs="Arial"/>
          <w:lang w:eastAsia="en-GB"/>
        </w:rPr>
      </w:pPr>
      <w:r w:rsidRPr="00CE53B5">
        <w:rPr>
          <w:rFonts w:asciiTheme="minorHAnsi" w:hAnsiTheme="minorHAnsi" w:cs="Arial"/>
        </w:rPr>
        <w:t xml:space="preserve">The </w:t>
      </w:r>
      <w:r w:rsidR="0299C218" w:rsidRPr="00CE53B5">
        <w:rPr>
          <w:rFonts w:asciiTheme="minorHAnsi" w:hAnsiTheme="minorHAnsi" w:cs="Arial"/>
        </w:rPr>
        <w:t>School Business Manager</w:t>
      </w:r>
      <w:r w:rsidRPr="00CE53B5">
        <w:rPr>
          <w:rFonts w:asciiTheme="minorHAnsi" w:hAnsiTheme="minorHAnsi" w:cs="Arial"/>
        </w:rPr>
        <w:t xml:space="preserve"> will report these to the HSE as soon as is reasonably practicable and in any event within 10 days of the incident – except </w:t>
      </w:r>
      <w:proofErr w:type="gramStart"/>
      <w:r w:rsidRPr="00CE53B5">
        <w:rPr>
          <w:rFonts w:asciiTheme="minorHAnsi" w:hAnsiTheme="minorHAnsi" w:cs="Arial"/>
        </w:rPr>
        <w:t>where</w:t>
      </w:r>
      <w:proofErr w:type="gramEnd"/>
      <w:r w:rsidRPr="00CE53B5">
        <w:rPr>
          <w:rFonts w:asciiTheme="minorHAnsi" w:hAnsiTheme="minorHAnsi" w:cs="Arial"/>
        </w:rPr>
        <w:t xml:space="preserve"> indicated below. </w:t>
      </w:r>
      <w:r w:rsidRPr="00CE53B5">
        <w:rPr>
          <w:rFonts w:asciiTheme="minorHAnsi" w:hAnsiTheme="minorHAnsi" w:cs="Arial"/>
          <w:lang w:eastAsia="en-GB"/>
        </w:rPr>
        <w:t xml:space="preserve">Fatal and major injuries and dangerous occurrences will be reported without delay (i.e. by telephone) and followed up in writing within 10 days.  </w:t>
      </w:r>
    </w:p>
    <w:p w14:paraId="5D8A0FF9" w14:textId="77777777" w:rsidR="00642EFD" w:rsidRPr="00CE53B5" w:rsidRDefault="00642EFD" w:rsidP="004A53EF">
      <w:pPr>
        <w:pStyle w:val="1bodycopy"/>
        <w:spacing w:after="0"/>
        <w:ind w:right="0"/>
        <w:jc w:val="both"/>
        <w:rPr>
          <w:rFonts w:asciiTheme="minorHAnsi" w:hAnsiTheme="minorHAnsi" w:cs="Arial"/>
          <w:lang w:val="en-GB" w:eastAsia="en-GB"/>
        </w:rPr>
      </w:pPr>
    </w:p>
    <w:p w14:paraId="101496A3" w14:textId="5752020D" w:rsidR="00642EFD" w:rsidRPr="00CE53B5" w:rsidRDefault="00642EFD" w:rsidP="004A53EF">
      <w:pPr>
        <w:pStyle w:val="1bodycopy"/>
        <w:spacing w:after="0"/>
        <w:ind w:right="0"/>
        <w:jc w:val="both"/>
        <w:rPr>
          <w:rFonts w:asciiTheme="minorHAnsi" w:hAnsiTheme="minorHAnsi" w:cs="Arial"/>
          <w:lang w:val="en-GB" w:eastAsia="en-GB"/>
        </w:rPr>
      </w:pPr>
      <w:r w:rsidRPr="00CE53B5">
        <w:rPr>
          <w:rFonts w:asciiTheme="minorHAnsi" w:hAnsiTheme="minorHAnsi" w:cs="Arial"/>
          <w:lang w:val="en-GB" w:eastAsia="en-GB"/>
        </w:rPr>
        <w:t>Prior to reporting any incident/injury/dangerous occurrence to the HSE please ensure that you contact ODST Operations for advice and support in this process.</w:t>
      </w:r>
    </w:p>
    <w:p w14:paraId="361F086B" w14:textId="77777777" w:rsidR="00B96711" w:rsidRPr="00CE53B5" w:rsidRDefault="00B96711" w:rsidP="00B96711">
      <w:pPr>
        <w:pStyle w:val="1bodycopy"/>
        <w:spacing w:after="0"/>
        <w:jc w:val="both"/>
        <w:rPr>
          <w:rFonts w:asciiTheme="minorHAnsi" w:hAnsiTheme="minorHAnsi" w:cs="Arial"/>
          <w:lang w:val="en-GB" w:eastAsia="en-GB"/>
        </w:rPr>
      </w:pPr>
    </w:p>
    <w:p w14:paraId="4069D2B6" w14:textId="77777777" w:rsidR="007D596C" w:rsidRPr="00CE53B5" w:rsidRDefault="007D596C" w:rsidP="00B96711">
      <w:pPr>
        <w:spacing w:after="0"/>
        <w:jc w:val="both"/>
        <w:rPr>
          <w:b/>
          <w:bCs/>
          <w:lang w:val="en-GB"/>
        </w:rPr>
      </w:pPr>
      <w:r w:rsidRPr="00CE53B5">
        <w:rPr>
          <w:b/>
          <w:bCs/>
          <w:lang w:val="en-GB"/>
        </w:rPr>
        <w:t>School staff: reportable injuries, diseases or dangerous occurrences</w:t>
      </w:r>
    </w:p>
    <w:p w14:paraId="178CE1C6" w14:textId="77777777" w:rsidR="00B96711" w:rsidRPr="00CE53B5" w:rsidRDefault="00B96711" w:rsidP="00B96711">
      <w:pPr>
        <w:spacing w:after="0"/>
        <w:jc w:val="both"/>
        <w:rPr>
          <w:b/>
          <w:bCs/>
          <w:lang w:val="en-GB"/>
        </w:rPr>
      </w:pPr>
    </w:p>
    <w:p w14:paraId="36C56144" w14:textId="002581B2" w:rsidR="007D596C" w:rsidRPr="00CE53B5" w:rsidRDefault="007D596C" w:rsidP="00B96711">
      <w:pPr>
        <w:spacing w:after="0"/>
        <w:jc w:val="both"/>
        <w:rPr>
          <w:lang w:val="en-GB"/>
        </w:rPr>
      </w:pPr>
      <w:r w:rsidRPr="00CE53B5">
        <w:rPr>
          <w:lang w:val="en-GB"/>
        </w:rPr>
        <w:t>These include:</w:t>
      </w:r>
    </w:p>
    <w:p w14:paraId="4D313CAD" w14:textId="77777777" w:rsidR="007D596C" w:rsidRPr="00CE53B5" w:rsidRDefault="007D596C" w:rsidP="00DB742B">
      <w:pPr>
        <w:pStyle w:val="ListParagraph"/>
        <w:numPr>
          <w:ilvl w:val="0"/>
          <w:numId w:val="26"/>
        </w:numPr>
        <w:spacing w:after="0"/>
        <w:jc w:val="both"/>
        <w:rPr>
          <w:rFonts w:eastAsia="Times New Roman"/>
          <w:lang w:val="en-GB"/>
        </w:rPr>
      </w:pPr>
      <w:r w:rsidRPr="00CE53B5">
        <w:rPr>
          <w:lang w:val="en-GB"/>
        </w:rPr>
        <w:t>Death</w:t>
      </w:r>
    </w:p>
    <w:p w14:paraId="74F1A3EB" w14:textId="77777777" w:rsidR="007D596C" w:rsidRPr="00CE53B5" w:rsidRDefault="007D596C" w:rsidP="00DB742B">
      <w:pPr>
        <w:pStyle w:val="ListParagraph"/>
        <w:numPr>
          <w:ilvl w:val="0"/>
          <w:numId w:val="26"/>
        </w:numPr>
        <w:spacing w:after="0"/>
        <w:jc w:val="both"/>
        <w:rPr>
          <w:rFonts w:eastAsia="Times New Roman"/>
          <w:lang w:val="en-GB"/>
        </w:rPr>
      </w:pPr>
      <w:r w:rsidRPr="00CE53B5">
        <w:rPr>
          <w:lang w:val="en-GB"/>
        </w:rPr>
        <w:t>Specified injuries, which are:</w:t>
      </w:r>
    </w:p>
    <w:p w14:paraId="752A5DDD" w14:textId="77777777" w:rsidR="007D596C" w:rsidRPr="00CE53B5" w:rsidRDefault="007D596C" w:rsidP="00DB742B">
      <w:pPr>
        <w:numPr>
          <w:ilvl w:val="0"/>
          <w:numId w:val="27"/>
        </w:numPr>
        <w:spacing w:after="0"/>
        <w:jc w:val="both"/>
        <w:rPr>
          <w:rFonts w:eastAsia="Times New Roman"/>
          <w:lang w:val="en-GB"/>
        </w:rPr>
      </w:pPr>
      <w:r w:rsidRPr="00CE53B5">
        <w:rPr>
          <w:lang w:val="en-GB"/>
        </w:rPr>
        <w:t>Fractures, other than to fingers, thumbs and toes</w:t>
      </w:r>
    </w:p>
    <w:p w14:paraId="755FCBE9" w14:textId="77777777" w:rsidR="007D596C" w:rsidRPr="00CE53B5" w:rsidRDefault="007D596C" w:rsidP="00DB742B">
      <w:pPr>
        <w:numPr>
          <w:ilvl w:val="0"/>
          <w:numId w:val="27"/>
        </w:numPr>
        <w:spacing w:after="0"/>
        <w:jc w:val="both"/>
        <w:rPr>
          <w:rFonts w:eastAsia="Times New Roman"/>
          <w:lang w:val="en-GB"/>
        </w:rPr>
      </w:pPr>
      <w:r w:rsidRPr="00CE53B5">
        <w:rPr>
          <w:lang w:val="en-GB"/>
        </w:rPr>
        <w:t>Amputations</w:t>
      </w:r>
    </w:p>
    <w:p w14:paraId="771EA7BF" w14:textId="77777777" w:rsidR="007D596C" w:rsidRPr="00CE53B5" w:rsidRDefault="007D596C" w:rsidP="00DB742B">
      <w:pPr>
        <w:numPr>
          <w:ilvl w:val="0"/>
          <w:numId w:val="27"/>
        </w:numPr>
        <w:spacing w:after="0"/>
        <w:jc w:val="both"/>
        <w:rPr>
          <w:rFonts w:eastAsia="Times New Roman"/>
          <w:lang w:val="en-GB"/>
        </w:rPr>
      </w:pPr>
      <w:r w:rsidRPr="00CE53B5">
        <w:rPr>
          <w:lang w:val="en-GB"/>
        </w:rPr>
        <w:t>Any injury likely to lead to permanent loss of sight or reduction in sight</w:t>
      </w:r>
    </w:p>
    <w:p w14:paraId="6E163F33" w14:textId="77777777" w:rsidR="007D596C" w:rsidRPr="00CE53B5" w:rsidRDefault="007D596C" w:rsidP="00DB742B">
      <w:pPr>
        <w:numPr>
          <w:ilvl w:val="0"/>
          <w:numId w:val="27"/>
        </w:numPr>
        <w:spacing w:after="0"/>
        <w:jc w:val="both"/>
        <w:rPr>
          <w:rFonts w:eastAsia="Times New Roman"/>
          <w:lang w:val="en-GB"/>
        </w:rPr>
      </w:pPr>
      <w:r w:rsidRPr="00CE53B5">
        <w:rPr>
          <w:lang w:val="en-GB"/>
        </w:rPr>
        <w:t>Any crush injury to the head or torso causing damage to the brain or internal organs</w:t>
      </w:r>
    </w:p>
    <w:p w14:paraId="66836842" w14:textId="77777777" w:rsidR="007D596C" w:rsidRPr="00CE53B5" w:rsidRDefault="007D596C" w:rsidP="00DB742B">
      <w:pPr>
        <w:numPr>
          <w:ilvl w:val="0"/>
          <w:numId w:val="27"/>
        </w:numPr>
        <w:spacing w:after="0"/>
        <w:jc w:val="both"/>
        <w:rPr>
          <w:rFonts w:eastAsia="Times New Roman"/>
          <w:lang w:val="en-GB"/>
        </w:rPr>
      </w:pPr>
      <w:r w:rsidRPr="00CE53B5">
        <w:rPr>
          <w:lang w:val="en-GB"/>
        </w:rPr>
        <w:t>Serious burns (including scalding) which:</w:t>
      </w:r>
    </w:p>
    <w:p w14:paraId="5A4398FF" w14:textId="77777777" w:rsidR="007D596C" w:rsidRPr="00CE53B5" w:rsidRDefault="007D596C" w:rsidP="00DB742B">
      <w:pPr>
        <w:numPr>
          <w:ilvl w:val="0"/>
          <w:numId w:val="32"/>
        </w:numPr>
        <w:spacing w:after="0"/>
        <w:jc w:val="both"/>
        <w:rPr>
          <w:rFonts w:eastAsia="Times New Roman" w:cs="Arial"/>
          <w:lang w:val="en-GB"/>
        </w:rPr>
      </w:pPr>
      <w:r w:rsidRPr="00CE53B5">
        <w:rPr>
          <w:rFonts w:eastAsia="Times New Roman" w:cs="Arial"/>
          <w:lang w:val="en-GB"/>
        </w:rPr>
        <w:t>Covers more than 10% of the whole body’s total surface area; or</w:t>
      </w:r>
    </w:p>
    <w:p w14:paraId="6E51537D" w14:textId="77777777" w:rsidR="007D596C" w:rsidRPr="00CE53B5" w:rsidRDefault="007D596C" w:rsidP="00DB742B">
      <w:pPr>
        <w:numPr>
          <w:ilvl w:val="0"/>
          <w:numId w:val="32"/>
        </w:numPr>
        <w:spacing w:after="0"/>
        <w:jc w:val="both"/>
        <w:rPr>
          <w:rFonts w:eastAsia="Times New Roman" w:cs="Arial"/>
          <w:lang w:val="en-GB"/>
        </w:rPr>
      </w:pPr>
      <w:r w:rsidRPr="00CE53B5">
        <w:rPr>
          <w:rFonts w:eastAsia="Times New Roman" w:cs="Arial"/>
          <w:lang w:val="en-GB"/>
        </w:rPr>
        <w:t>Causes significant damage to the eyes, respiratory system or other vital organs</w:t>
      </w:r>
    </w:p>
    <w:p w14:paraId="3D9D54AA" w14:textId="77777777" w:rsidR="007D596C" w:rsidRPr="00CE53B5" w:rsidRDefault="007D596C" w:rsidP="00DB742B">
      <w:pPr>
        <w:numPr>
          <w:ilvl w:val="0"/>
          <w:numId w:val="27"/>
        </w:numPr>
        <w:spacing w:after="0"/>
        <w:jc w:val="both"/>
        <w:rPr>
          <w:rFonts w:eastAsia="Times New Roman"/>
          <w:lang w:val="en-GB"/>
        </w:rPr>
      </w:pPr>
      <w:r w:rsidRPr="00CE53B5">
        <w:rPr>
          <w:lang w:val="en-GB"/>
        </w:rPr>
        <w:t>Any scalping requiring hospital treatment</w:t>
      </w:r>
    </w:p>
    <w:p w14:paraId="57C5E3A9" w14:textId="77777777" w:rsidR="007D596C" w:rsidRPr="00CE53B5" w:rsidRDefault="007D596C" w:rsidP="00DB742B">
      <w:pPr>
        <w:numPr>
          <w:ilvl w:val="0"/>
          <w:numId w:val="27"/>
        </w:numPr>
        <w:spacing w:after="0"/>
        <w:jc w:val="both"/>
        <w:rPr>
          <w:rFonts w:eastAsia="Times New Roman"/>
          <w:lang w:val="en-GB"/>
        </w:rPr>
      </w:pPr>
      <w:r w:rsidRPr="00CE53B5">
        <w:rPr>
          <w:lang w:val="en-GB"/>
        </w:rPr>
        <w:t>Any loss of consciousness caused by head injury or asphyxia</w:t>
      </w:r>
    </w:p>
    <w:p w14:paraId="5DBBA56E" w14:textId="77777777" w:rsidR="007D596C" w:rsidRPr="00CE53B5" w:rsidRDefault="007D596C" w:rsidP="00DB742B">
      <w:pPr>
        <w:numPr>
          <w:ilvl w:val="0"/>
          <w:numId w:val="27"/>
        </w:numPr>
        <w:spacing w:after="0"/>
        <w:jc w:val="both"/>
        <w:rPr>
          <w:rFonts w:eastAsia="Times New Roman"/>
          <w:lang w:val="en-GB"/>
        </w:rPr>
      </w:pPr>
      <w:r w:rsidRPr="00CE53B5">
        <w:rPr>
          <w:lang w:val="en-GB"/>
        </w:rPr>
        <w:t>Any other injury arising from working in an enclosed space which leads to hypothermia or heat-induced illness, or requires resuscitation or admittance to hospital for more than 24 hours</w:t>
      </w:r>
    </w:p>
    <w:p w14:paraId="19B21BF8" w14:textId="36832950" w:rsidR="00B96711" w:rsidRPr="00CE53B5" w:rsidRDefault="00B96711" w:rsidP="00D34D01">
      <w:pPr>
        <w:spacing w:after="0"/>
        <w:rPr>
          <w:lang w:val="en-GB"/>
        </w:rPr>
      </w:pPr>
    </w:p>
    <w:p w14:paraId="02C66167" w14:textId="5B44A62E" w:rsidR="007D596C" w:rsidRPr="00CE53B5" w:rsidRDefault="007D596C" w:rsidP="00DB742B">
      <w:pPr>
        <w:pStyle w:val="ListParagraph"/>
        <w:numPr>
          <w:ilvl w:val="0"/>
          <w:numId w:val="28"/>
        </w:numPr>
        <w:spacing w:after="0"/>
        <w:ind w:left="717"/>
        <w:jc w:val="both"/>
        <w:rPr>
          <w:rFonts w:eastAsia="Times New Roman"/>
          <w:lang w:val="en-GB"/>
        </w:rPr>
      </w:pPr>
      <w:r w:rsidRPr="00CE53B5">
        <w:rPr>
          <w:lang w:val="en-GB"/>
        </w:rPr>
        <w:t>Work-related injuries</w:t>
      </w:r>
      <w:r w:rsidRPr="00CE53B5">
        <w:t xml:space="preserve"> </w:t>
      </w:r>
      <w:r w:rsidRPr="00CE53B5">
        <w:rPr>
          <w:lang w:val="en-GB"/>
        </w:rPr>
        <w:t xml:space="preserve">that lead to an employee being away from work or unable to perform their normal work duties for more than 7 consecutive days (not including the day of the incident). In this case, the </w:t>
      </w:r>
      <w:r w:rsidR="0A76C623" w:rsidRPr="00CE53B5">
        <w:rPr>
          <w:lang w:val="en-GB"/>
        </w:rPr>
        <w:t xml:space="preserve">School Business Manager </w:t>
      </w:r>
      <w:r w:rsidRPr="00CE53B5">
        <w:rPr>
          <w:lang w:val="en-GB"/>
        </w:rPr>
        <w:t>will report these to the HSE as soon as reasonably practicable and in any event within 15 days of the accident</w:t>
      </w:r>
    </w:p>
    <w:p w14:paraId="74E5B7A7" w14:textId="77777777" w:rsidR="00D34D01" w:rsidRPr="00CE53B5" w:rsidRDefault="00D34D01" w:rsidP="00DB742B">
      <w:pPr>
        <w:spacing w:after="0"/>
        <w:ind w:left="717"/>
        <w:jc w:val="both"/>
        <w:rPr>
          <w:rFonts w:eastAsia="Times New Roman"/>
          <w:lang w:val="en-GB"/>
        </w:rPr>
      </w:pPr>
    </w:p>
    <w:p w14:paraId="57E4CD6B" w14:textId="77777777" w:rsidR="00DB742B" w:rsidRPr="00CE53B5" w:rsidRDefault="00DB742B">
      <w:pPr>
        <w:spacing w:after="0"/>
        <w:rPr>
          <w:lang w:val="en-GB"/>
        </w:rPr>
      </w:pPr>
      <w:r w:rsidRPr="00CE53B5">
        <w:rPr>
          <w:lang w:val="en-GB"/>
        </w:rPr>
        <w:br w:type="page"/>
      </w:r>
    </w:p>
    <w:p w14:paraId="0F936A3D" w14:textId="781EFD35" w:rsidR="007D596C" w:rsidRPr="00CE53B5" w:rsidRDefault="007D596C" w:rsidP="00DB742B">
      <w:pPr>
        <w:pStyle w:val="ListParagraph"/>
        <w:numPr>
          <w:ilvl w:val="0"/>
          <w:numId w:val="28"/>
        </w:numPr>
        <w:spacing w:after="0"/>
        <w:ind w:left="717"/>
        <w:jc w:val="both"/>
        <w:rPr>
          <w:rFonts w:eastAsia="Times New Roman"/>
          <w:lang w:val="en-GB"/>
        </w:rPr>
      </w:pPr>
      <w:r w:rsidRPr="00CE53B5">
        <w:rPr>
          <w:lang w:val="en-GB"/>
        </w:rPr>
        <w:lastRenderedPageBreak/>
        <w:t>Occupational diseases where a doctor has made a written diagnosis that the disease is linked to occupational exposure. These include:</w:t>
      </w:r>
    </w:p>
    <w:p w14:paraId="255F5405"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Carpal tunnel syndrome</w:t>
      </w:r>
    </w:p>
    <w:p w14:paraId="55271497"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Severe cramp of the hand or forearm</w:t>
      </w:r>
    </w:p>
    <w:p w14:paraId="574DB75A"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Occupational dermatitis, e.g. from exposure to strong acids or alkalis, including domestic bleach</w:t>
      </w:r>
    </w:p>
    <w:p w14:paraId="5B7FD102"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Hand-arm vibration syndrome</w:t>
      </w:r>
    </w:p>
    <w:p w14:paraId="51822759"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 xml:space="preserve">Occupational asthma, </w:t>
      </w:r>
      <w:proofErr w:type="spellStart"/>
      <w:r w:rsidRPr="00CE53B5">
        <w:rPr>
          <w:rFonts w:eastAsia="Times New Roman" w:cs="Arial"/>
          <w:lang w:val="en-GB"/>
        </w:rPr>
        <w:t>e.g</w:t>
      </w:r>
      <w:proofErr w:type="spellEnd"/>
      <w:r w:rsidRPr="00CE53B5">
        <w:rPr>
          <w:rFonts w:eastAsia="Times New Roman" w:cs="Arial"/>
          <w:lang w:val="en-GB"/>
        </w:rPr>
        <w:t xml:space="preserve"> from wood dust </w:t>
      </w:r>
    </w:p>
    <w:p w14:paraId="092C5136"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Tendonitis or tenosynovitis of the hand or forearm</w:t>
      </w:r>
    </w:p>
    <w:p w14:paraId="043429DC"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Any occupational cancer</w:t>
      </w:r>
    </w:p>
    <w:p w14:paraId="60369AF6" w14:textId="77777777" w:rsidR="007D596C" w:rsidRPr="00CE53B5" w:rsidRDefault="007D596C" w:rsidP="00D34D01">
      <w:pPr>
        <w:numPr>
          <w:ilvl w:val="1"/>
          <w:numId w:val="14"/>
        </w:numPr>
        <w:spacing w:after="0"/>
        <w:jc w:val="both"/>
        <w:rPr>
          <w:rFonts w:eastAsia="Times New Roman" w:cs="Arial"/>
          <w:lang w:val="en-GB"/>
        </w:rPr>
      </w:pPr>
      <w:r w:rsidRPr="00CE53B5">
        <w:rPr>
          <w:rFonts w:eastAsia="Times New Roman" w:cs="Arial"/>
          <w:lang w:val="en-GB"/>
        </w:rPr>
        <w:t>Any disease attributed to an occupational exposure to a biological agent</w:t>
      </w:r>
    </w:p>
    <w:p w14:paraId="03FE74EC" w14:textId="77777777" w:rsidR="00D34D01" w:rsidRPr="00CE53B5" w:rsidRDefault="00D34D01" w:rsidP="00D34D01">
      <w:pPr>
        <w:spacing w:after="0"/>
        <w:jc w:val="both"/>
        <w:rPr>
          <w:rFonts w:eastAsia="Times New Roman" w:cs="Arial"/>
          <w:lang w:val="en-GB"/>
        </w:rPr>
      </w:pPr>
    </w:p>
    <w:p w14:paraId="29E3B87E" w14:textId="36F03F61" w:rsidR="007D596C" w:rsidRPr="00CE53B5" w:rsidRDefault="007D596C" w:rsidP="00DB742B">
      <w:pPr>
        <w:pStyle w:val="ListParagraph"/>
        <w:numPr>
          <w:ilvl w:val="0"/>
          <w:numId w:val="29"/>
        </w:numPr>
        <w:spacing w:after="0"/>
        <w:jc w:val="both"/>
        <w:rPr>
          <w:rFonts w:eastAsia="Times New Roman"/>
          <w:lang w:val="en-GB"/>
        </w:rPr>
      </w:pPr>
      <w:r w:rsidRPr="00CE53B5">
        <w:rPr>
          <w:lang w:val="en-GB"/>
        </w:rPr>
        <w:t xml:space="preserve">Near-miss events that do not result in an </w:t>
      </w:r>
      <w:r w:rsidR="00B96711" w:rsidRPr="00CE53B5">
        <w:rPr>
          <w:lang w:val="en-GB"/>
        </w:rPr>
        <w:t>injury but</w:t>
      </w:r>
      <w:r w:rsidRPr="00CE53B5">
        <w:rPr>
          <w:lang w:val="en-GB"/>
        </w:rPr>
        <w:t xml:space="preserve"> could have done. Examples of near-miss events relevant to schools include, but are not limited to: </w:t>
      </w:r>
    </w:p>
    <w:p w14:paraId="20298D8C" w14:textId="77777777" w:rsidR="007D596C" w:rsidRPr="00CE53B5" w:rsidRDefault="007D596C" w:rsidP="00DB742B">
      <w:pPr>
        <w:numPr>
          <w:ilvl w:val="0"/>
          <w:numId w:val="30"/>
        </w:numPr>
        <w:spacing w:after="0"/>
        <w:jc w:val="both"/>
        <w:rPr>
          <w:rFonts w:eastAsia="Times New Roman"/>
          <w:lang w:val="en-GB"/>
        </w:rPr>
      </w:pPr>
      <w:r w:rsidRPr="00CE53B5">
        <w:rPr>
          <w:lang w:val="en-GB"/>
        </w:rPr>
        <w:t>The collapse or failure of load-bearing parts of lifts and lifting equipment</w:t>
      </w:r>
    </w:p>
    <w:p w14:paraId="7527EA2E" w14:textId="77777777" w:rsidR="007D596C" w:rsidRPr="00CE53B5" w:rsidRDefault="007D596C" w:rsidP="00DB742B">
      <w:pPr>
        <w:numPr>
          <w:ilvl w:val="0"/>
          <w:numId w:val="30"/>
        </w:numPr>
        <w:spacing w:after="0"/>
        <w:jc w:val="both"/>
        <w:rPr>
          <w:rFonts w:eastAsia="Times New Roman"/>
          <w:lang w:val="en-GB"/>
        </w:rPr>
      </w:pPr>
      <w:r w:rsidRPr="00CE53B5">
        <w:rPr>
          <w:lang w:val="en-GB"/>
        </w:rPr>
        <w:t>The accidental release of a biological agent likely to cause severe human illness</w:t>
      </w:r>
    </w:p>
    <w:p w14:paraId="174FDB01" w14:textId="77777777" w:rsidR="007D596C" w:rsidRPr="00CE53B5" w:rsidRDefault="007D596C" w:rsidP="00DB742B">
      <w:pPr>
        <w:numPr>
          <w:ilvl w:val="0"/>
          <w:numId w:val="30"/>
        </w:numPr>
        <w:spacing w:after="0"/>
        <w:jc w:val="both"/>
        <w:rPr>
          <w:rFonts w:eastAsia="Times New Roman"/>
          <w:lang w:val="en-GB"/>
        </w:rPr>
      </w:pPr>
      <w:r w:rsidRPr="00CE53B5">
        <w:rPr>
          <w:lang w:val="en-GB"/>
        </w:rPr>
        <w:t>The accidental release or escape of any substance that may cause a serious injury or damage to health</w:t>
      </w:r>
    </w:p>
    <w:p w14:paraId="6D91653D" w14:textId="77777777" w:rsidR="007D596C" w:rsidRPr="00CE53B5" w:rsidRDefault="007D596C" w:rsidP="00DB742B">
      <w:pPr>
        <w:numPr>
          <w:ilvl w:val="0"/>
          <w:numId w:val="30"/>
        </w:numPr>
        <w:spacing w:after="0"/>
        <w:jc w:val="both"/>
        <w:rPr>
          <w:rFonts w:eastAsia="Times New Roman"/>
          <w:lang w:val="en-GB"/>
        </w:rPr>
      </w:pPr>
      <w:r w:rsidRPr="00CE53B5">
        <w:rPr>
          <w:lang w:val="en-GB"/>
        </w:rPr>
        <w:t>An electrical short circuit or overload causing a fire or explosion</w:t>
      </w:r>
    </w:p>
    <w:p w14:paraId="7DE5D7FB" w14:textId="77777777" w:rsidR="007D596C" w:rsidRPr="00CE53B5" w:rsidRDefault="007D596C" w:rsidP="00D34D01">
      <w:pPr>
        <w:spacing w:after="0"/>
        <w:ind w:left="907"/>
        <w:jc w:val="both"/>
        <w:rPr>
          <w:rFonts w:eastAsia="Times New Roman"/>
          <w:lang w:val="en-GB"/>
        </w:rPr>
      </w:pPr>
    </w:p>
    <w:p w14:paraId="759BBE14" w14:textId="53D82ACB" w:rsidR="007D596C" w:rsidRPr="00CE53B5" w:rsidRDefault="007D596C" w:rsidP="00D34D01">
      <w:pPr>
        <w:spacing w:after="0"/>
        <w:jc w:val="both"/>
        <w:rPr>
          <w:b/>
          <w:bCs/>
          <w:lang w:val="en-GB"/>
        </w:rPr>
      </w:pPr>
      <w:r w:rsidRPr="00CE53B5">
        <w:rPr>
          <w:b/>
          <w:bCs/>
          <w:lang w:val="en-GB"/>
        </w:rPr>
        <w:t xml:space="preserve">Pupils and other people who are not at work (e.g. visitors): reportable injuries, diseases or dangerous occurrences </w:t>
      </w:r>
    </w:p>
    <w:p w14:paraId="7C0AE978" w14:textId="77777777" w:rsidR="00D34D01" w:rsidRPr="00CE53B5" w:rsidRDefault="00D34D01" w:rsidP="00D34D01">
      <w:pPr>
        <w:spacing w:after="0"/>
        <w:jc w:val="both"/>
        <w:rPr>
          <w:b/>
          <w:bCs/>
          <w:lang w:val="en-GB"/>
        </w:rPr>
      </w:pPr>
    </w:p>
    <w:p w14:paraId="72D7F5E1" w14:textId="2AAE8C16" w:rsidR="007D596C" w:rsidRPr="00CE53B5" w:rsidRDefault="007D596C" w:rsidP="00D34D01">
      <w:pPr>
        <w:spacing w:after="0"/>
        <w:jc w:val="both"/>
        <w:rPr>
          <w:lang w:val="en-GB"/>
        </w:rPr>
      </w:pPr>
      <w:r w:rsidRPr="00CE53B5">
        <w:rPr>
          <w:lang w:val="en-GB"/>
        </w:rPr>
        <w:t>These include:</w:t>
      </w:r>
    </w:p>
    <w:p w14:paraId="6200B93D" w14:textId="77777777" w:rsidR="007D596C" w:rsidRPr="00CE53B5" w:rsidRDefault="007D596C" w:rsidP="00575AE5">
      <w:pPr>
        <w:pStyle w:val="ListParagraph"/>
        <w:numPr>
          <w:ilvl w:val="0"/>
          <w:numId w:val="25"/>
        </w:numPr>
        <w:spacing w:after="0"/>
        <w:jc w:val="both"/>
        <w:rPr>
          <w:rFonts w:eastAsia="Times New Roman" w:cs="Arial"/>
          <w:lang w:val="en-GB"/>
        </w:rPr>
      </w:pPr>
      <w:r w:rsidRPr="00CE53B5">
        <w:rPr>
          <w:rFonts w:eastAsia="Times New Roman" w:cs="Arial"/>
          <w:lang w:val="en-GB"/>
        </w:rPr>
        <w:t>Death of a person that arose from, or was in connection with, a work activity*</w:t>
      </w:r>
    </w:p>
    <w:p w14:paraId="50CF46C8" w14:textId="77777777" w:rsidR="007D596C" w:rsidRPr="00CE53B5" w:rsidRDefault="007D596C" w:rsidP="00575AE5">
      <w:pPr>
        <w:pStyle w:val="ListParagraph"/>
        <w:numPr>
          <w:ilvl w:val="0"/>
          <w:numId w:val="25"/>
        </w:numPr>
        <w:spacing w:after="0"/>
        <w:jc w:val="both"/>
        <w:rPr>
          <w:rFonts w:eastAsia="Times New Roman"/>
          <w:lang w:val="en-GB"/>
        </w:rPr>
      </w:pPr>
      <w:r w:rsidRPr="00CE53B5">
        <w:rPr>
          <w:lang w:val="en-GB"/>
        </w:rPr>
        <w:t xml:space="preserve">An injury that </w:t>
      </w:r>
      <w:r w:rsidRPr="00CE53B5">
        <w:rPr>
          <w:rFonts w:eastAsia="Times New Roman" w:cs="Arial"/>
          <w:lang w:val="en-GB"/>
        </w:rPr>
        <w:t>arose from, or was in connection with, a work activity* and where the person is taken directly from the scene of the accident to hospital for treatment</w:t>
      </w:r>
    </w:p>
    <w:p w14:paraId="7BCE1B4E" w14:textId="77777777" w:rsidR="00D34D01" w:rsidRPr="00CE53B5" w:rsidRDefault="00D34D01" w:rsidP="00D34D01">
      <w:pPr>
        <w:spacing w:after="0"/>
        <w:jc w:val="both"/>
        <w:rPr>
          <w:rFonts w:eastAsia="Times New Roman"/>
          <w:lang w:val="en-GB"/>
        </w:rPr>
      </w:pPr>
    </w:p>
    <w:p w14:paraId="3ADB3688" w14:textId="2683617F" w:rsidR="007D596C" w:rsidRPr="00CE53B5" w:rsidRDefault="007D596C" w:rsidP="00D34D01">
      <w:pPr>
        <w:spacing w:after="0"/>
        <w:jc w:val="both"/>
        <w:rPr>
          <w:rFonts w:eastAsia="Times New Roman" w:cs="Arial"/>
          <w:lang w:val="en-GB"/>
        </w:rPr>
      </w:pPr>
      <w:r w:rsidRPr="00CE53B5">
        <w:rPr>
          <w:rFonts w:eastAsia="Times New Roman" w:cs="Arial"/>
          <w:lang w:val="en-GB"/>
        </w:rPr>
        <w:t>*An accident “arises out of” or is “connected with a work activity” if it was caused by:</w:t>
      </w:r>
    </w:p>
    <w:p w14:paraId="06C7CB03" w14:textId="77777777" w:rsidR="007D596C" w:rsidRPr="00CE53B5" w:rsidRDefault="007D596C" w:rsidP="00D34D01">
      <w:pPr>
        <w:pStyle w:val="ListParagraph"/>
        <w:numPr>
          <w:ilvl w:val="0"/>
          <w:numId w:val="20"/>
        </w:numPr>
        <w:spacing w:after="0"/>
        <w:jc w:val="both"/>
        <w:rPr>
          <w:rFonts w:eastAsia="Times New Roman"/>
          <w:lang w:val="en-GB"/>
        </w:rPr>
      </w:pPr>
      <w:r w:rsidRPr="00CE53B5">
        <w:rPr>
          <w:rFonts w:eastAsia="Times New Roman" w:cs="Arial"/>
          <w:lang w:val="en-GB"/>
        </w:rPr>
        <w:t>A failure in the way a work activity was organised</w:t>
      </w:r>
      <w:r w:rsidRPr="00CE53B5">
        <w:rPr>
          <w:rFonts w:eastAsia="Times New Roman"/>
          <w:lang w:val="en-GB"/>
        </w:rPr>
        <w:t xml:space="preserve"> </w:t>
      </w:r>
      <w:r w:rsidRPr="00CE53B5">
        <w:rPr>
          <w:rFonts w:eastAsia="Times New Roman" w:cs="Arial"/>
          <w:lang w:val="en-GB"/>
        </w:rPr>
        <w:t>(e.g. inadequate supervision of a field trip)</w:t>
      </w:r>
    </w:p>
    <w:p w14:paraId="39C3F022" w14:textId="77777777" w:rsidR="007D596C" w:rsidRPr="00CE53B5" w:rsidRDefault="007D596C" w:rsidP="00D34D01">
      <w:pPr>
        <w:pStyle w:val="ListParagraph"/>
        <w:numPr>
          <w:ilvl w:val="0"/>
          <w:numId w:val="20"/>
        </w:numPr>
        <w:spacing w:after="0"/>
        <w:jc w:val="both"/>
        <w:rPr>
          <w:rFonts w:eastAsia="Times New Roman"/>
          <w:lang w:val="en-GB"/>
        </w:rPr>
      </w:pPr>
      <w:r w:rsidRPr="00CE53B5">
        <w:rPr>
          <w:rFonts w:eastAsia="Times New Roman" w:cs="Arial"/>
          <w:lang w:val="en-GB"/>
        </w:rPr>
        <w:t>The way equipment or substances were used (e.g.</w:t>
      </w:r>
      <w:r w:rsidRPr="00CE53B5">
        <w:rPr>
          <w:rFonts w:eastAsia="Times New Roman"/>
          <w:lang w:val="en-GB"/>
        </w:rPr>
        <w:t xml:space="preserve"> </w:t>
      </w:r>
      <w:r w:rsidRPr="00CE53B5">
        <w:rPr>
          <w:rFonts w:eastAsia="Times New Roman" w:cs="Arial"/>
          <w:lang w:val="en-GB"/>
        </w:rPr>
        <w:t>lifts, machinery, experiments etc); and/or</w:t>
      </w:r>
    </w:p>
    <w:p w14:paraId="2CE00B1D" w14:textId="77777777" w:rsidR="007D596C" w:rsidRPr="00CE53B5" w:rsidRDefault="007D596C" w:rsidP="00D34D01">
      <w:pPr>
        <w:pStyle w:val="ListParagraph"/>
        <w:numPr>
          <w:ilvl w:val="0"/>
          <w:numId w:val="20"/>
        </w:numPr>
        <w:spacing w:after="0"/>
        <w:jc w:val="both"/>
        <w:rPr>
          <w:rFonts w:eastAsia="Times New Roman"/>
          <w:lang w:val="en-GB"/>
        </w:rPr>
      </w:pPr>
      <w:r w:rsidRPr="00CE53B5">
        <w:rPr>
          <w:rFonts w:eastAsia="Times New Roman" w:cs="Arial"/>
          <w:lang w:val="en-GB"/>
        </w:rPr>
        <w:t>The condition of the premises (e.g. poorly maintained</w:t>
      </w:r>
      <w:r w:rsidRPr="00CE53B5">
        <w:rPr>
          <w:rFonts w:eastAsia="Times New Roman"/>
          <w:lang w:val="en-GB"/>
        </w:rPr>
        <w:t xml:space="preserve"> </w:t>
      </w:r>
      <w:r w:rsidRPr="00CE53B5">
        <w:rPr>
          <w:rFonts w:eastAsia="Times New Roman" w:cs="Arial"/>
          <w:lang w:val="en-GB"/>
        </w:rPr>
        <w:t>or slippery floors)</w:t>
      </w:r>
    </w:p>
    <w:p w14:paraId="2A172B4F" w14:textId="77777777" w:rsidR="007D596C" w:rsidRPr="00CE53B5" w:rsidRDefault="007D596C" w:rsidP="00D34D01">
      <w:pPr>
        <w:pStyle w:val="1bodycopy10pt"/>
        <w:spacing w:after="0"/>
        <w:jc w:val="both"/>
        <w:rPr>
          <w:rFonts w:cs="Calibri"/>
          <w:szCs w:val="22"/>
          <w:lang w:val="en-GB"/>
        </w:rPr>
      </w:pPr>
    </w:p>
    <w:p w14:paraId="55E52C05" w14:textId="36E28253" w:rsidR="007D596C" w:rsidRPr="00CE53B5" w:rsidRDefault="007D596C" w:rsidP="00D34D01">
      <w:pPr>
        <w:pStyle w:val="1bodycopy10pt"/>
        <w:spacing w:after="0"/>
        <w:jc w:val="both"/>
        <w:rPr>
          <w:rFonts w:cs="Calibri"/>
          <w:szCs w:val="22"/>
          <w:lang w:val="en-GB"/>
        </w:rPr>
      </w:pPr>
      <w:r w:rsidRPr="00CE53B5">
        <w:rPr>
          <w:rFonts w:cs="Calibri"/>
          <w:szCs w:val="22"/>
          <w:lang w:val="en-GB"/>
        </w:rPr>
        <w:t xml:space="preserve">Follow the ODST Reporting Accidents Flow Diagram (Appendix </w:t>
      </w:r>
      <w:r w:rsidR="00642EFD" w:rsidRPr="00CE53B5">
        <w:rPr>
          <w:rFonts w:cs="Calibri"/>
          <w:szCs w:val="22"/>
          <w:lang w:val="en-GB"/>
        </w:rPr>
        <w:t>3</w:t>
      </w:r>
      <w:r w:rsidRPr="00CE53B5">
        <w:rPr>
          <w:rFonts w:cs="Calibri"/>
          <w:szCs w:val="22"/>
          <w:lang w:val="en-GB"/>
        </w:rPr>
        <w:t>) to determine if the accident should also be recorded on Smartlog.</w:t>
      </w:r>
      <w:r w:rsidR="00642EFD" w:rsidRPr="00CE53B5">
        <w:rPr>
          <w:rFonts w:cs="Calibri"/>
          <w:szCs w:val="22"/>
          <w:lang w:val="en-GB"/>
        </w:rPr>
        <w:t xml:space="preserve">  Please also call ODST Operations for advice and support.</w:t>
      </w:r>
    </w:p>
    <w:p w14:paraId="53D6B01B" w14:textId="77777777" w:rsidR="007D596C" w:rsidRPr="00CE53B5" w:rsidRDefault="007D596C" w:rsidP="00D34D01">
      <w:pPr>
        <w:pStyle w:val="1bodycopy10pt"/>
        <w:spacing w:after="0"/>
        <w:jc w:val="both"/>
        <w:rPr>
          <w:rFonts w:cs="Calibri"/>
          <w:szCs w:val="22"/>
          <w:lang w:val="en-GB"/>
        </w:rPr>
      </w:pPr>
    </w:p>
    <w:p w14:paraId="6E2ED20C" w14:textId="77777777" w:rsidR="007D596C" w:rsidRPr="00CE53B5" w:rsidRDefault="007D596C" w:rsidP="00D34D01">
      <w:pPr>
        <w:spacing w:after="0"/>
        <w:jc w:val="both"/>
        <w:rPr>
          <w:lang w:val="en-GB"/>
        </w:rPr>
      </w:pPr>
      <w:r w:rsidRPr="00CE53B5">
        <w:rPr>
          <w:lang w:val="en-GB"/>
        </w:rPr>
        <w:t xml:space="preserve">Information on how to make a RIDDOR report is available here: </w:t>
      </w:r>
    </w:p>
    <w:p w14:paraId="153D1930" w14:textId="160197EE" w:rsidR="007D596C" w:rsidRPr="00CE53B5" w:rsidRDefault="007D596C" w:rsidP="00D34D01">
      <w:pPr>
        <w:spacing w:after="0"/>
        <w:jc w:val="both"/>
        <w:rPr>
          <w:lang w:val="en-GB"/>
        </w:rPr>
      </w:pPr>
      <w:hyperlink r:id="rId22" w:history="1">
        <w:r w:rsidRPr="00CE53B5">
          <w:rPr>
            <w:rStyle w:val="Hyperlink"/>
            <w:lang w:val="en-GB"/>
          </w:rPr>
          <w:t>How to make a RIDDOR report, HSE</w:t>
        </w:r>
      </w:hyperlink>
    </w:p>
    <w:p w14:paraId="63FBFF9B" w14:textId="77777777" w:rsidR="007D596C" w:rsidRPr="00CE53B5" w:rsidRDefault="007D596C" w:rsidP="00D34D01">
      <w:pPr>
        <w:pStyle w:val="1bodycopy10pt"/>
        <w:spacing w:after="0"/>
        <w:jc w:val="both"/>
        <w:rPr>
          <w:rFonts w:cs="Calibri"/>
          <w:szCs w:val="22"/>
        </w:rPr>
      </w:pPr>
    </w:p>
    <w:p w14:paraId="22AAF74B" w14:textId="77777777" w:rsidR="007D596C" w:rsidRPr="00CE53B5" w:rsidRDefault="007D596C" w:rsidP="00B96711">
      <w:pPr>
        <w:pStyle w:val="Heading2"/>
        <w:numPr>
          <w:ilvl w:val="1"/>
          <w:numId w:val="1"/>
        </w:numPr>
        <w:ind w:left="357" w:hanging="357"/>
        <w:rPr>
          <w:rFonts w:asciiTheme="minorHAnsi" w:hAnsiTheme="minorHAnsi"/>
        </w:rPr>
      </w:pPr>
      <w:bookmarkStart w:id="85" w:name="_Toc145939597"/>
      <w:bookmarkStart w:id="86" w:name="_Toc227571579"/>
      <w:r w:rsidRPr="00CE53B5">
        <w:rPr>
          <w:rFonts w:asciiTheme="minorHAnsi" w:hAnsiTheme="minorHAnsi"/>
        </w:rPr>
        <w:t>Notifying parents</w:t>
      </w:r>
      <w:bookmarkEnd w:id="85"/>
      <w:bookmarkEnd w:id="86"/>
    </w:p>
    <w:p w14:paraId="3C986CC8" w14:textId="3D51DD5F" w:rsidR="007D596C" w:rsidRPr="00CE53B5" w:rsidRDefault="5B9612BB" w:rsidP="00B96711">
      <w:pPr>
        <w:spacing w:after="0"/>
        <w:jc w:val="both"/>
        <w:rPr>
          <w:lang w:val="en-GB"/>
        </w:rPr>
      </w:pPr>
      <w:r w:rsidRPr="00CE53B5">
        <w:rPr>
          <w:lang w:val="en-GB"/>
        </w:rPr>
        <w:t xml:space="preserve">A member of staff </w:t>
      </w:r>
      <w:r w:rsidR="007D596C" w:rsidRPr="00CE53B5">
        <w:rPr>
          <w:lang w:val="en-GB"/>
        </w:rPr>
        <w:t>will inform parents</w:t>
      </w:r>
      <w:r w:rsidR="007D596C" w:rsidRPr="00CE53B5">
        <w:t>/carers</w:t>
      </w:r>
      <w:r w:rsidR="007D596C" w:rsidRPr="00CE53B5">
        <w:rPr>
          <w:lang w:val="en-GB"/>
        </w:rPr>
        <w:t xml:space="preserve"> of any accident or injury sustained by a pupil, and any first aid treatment given, on the same day, or as soon as reasonably practicable. Parents/carers will also be informed if emergency services are called.</w:t>
      </w:r>
    </w:p>
    <w:p w14:paraId="3E920787" w14:textId="77777777" w:rsidR="007D596C" w:rsidRPr="00CE53B5" w:rsidRDefault="007D596C" w:rsidP="00B96711">
      <w:pPr>
        <w:pStyle w:val="1bodycopy10pt"/>
        <w:spacing w:after="0"/>
        <w:jc w:val="both"/>
      </w:pPr>
    </w:p>
    <w:p w14:paraId="724CA85E" w14:textId="77777777" w:rsidR="00DB742B" w:rsidRPr="00CE53B5" w:rsidRDefault="00DB742B">
      <w:pPr>
        <w:spacing w:after="0"/>
        <w:rPr>
          <w:rFonts w:eastAsiaTheme="majorEastAsia" w:cstheme="majorBidi"/>
          <w:color w:val="0F4761" w:themeColor="accent1" w:themeShade="BF"/>
          <w:sz w:val="32"/>
          <w:szCs w:val="32"/>
        </w:rPr>
      </w:pPr>
      <w:bookmarkStart w:id="87" w:name="_Toc145939598"/>
      <w:bookmarkStart w:id="88" w:name="_Toc227571580"/>
      <w:r w:rsidRPr="00CE53B5">
        <w:br w:type="page"/>
      </w:r>
    </w:p>
    <w:p w14:paraId="076239C3" w14:textId="7AC1A7BB" w:rsidR="007D596C" w:rsidRPr="00CE53B5" w:rsidRDefault="007D596C" w:rsidP="00B96711">
      <w:pPr>
        <w:pStyle w:val="Heading2"/>
        <w:numPr>
          <w:ilvl w:val="1"/>
          <w:numId w:val="1"/>
        </w:numPr>
        <w:ind w:left="357" w:hanging="357"/>
        <w:rPr>
          <w:rFonts w:asciiTheme="minorHAnsi" w:hAnsiTheme="minorHAnsi"/>
        </w:rPr>
      </w:pPr>
      <w:r w:rsidRPr="00CE53B5">
        <w:rPr>
          <w:rFonts w:asciiTheme="minorHAnsi" w:hAnsiTheme="minorHAnsi"/>
        </w:rPr>
        <w:lastRenderedPageBreak/>
        <w:t>Reporting to Ofsted and child protection agencies</w:t>
      </w:r>
      <w:bookmarkEnd w:id="87"/>
      <w:bookmarkEnd w:id="88"/>
    </w:p>
    <w:p w14:paraId="29F5EF88" w14:textId="22D1D832" w:rsidR="007D596C" w:rsidRPr="00CE53B5" w:rsidRDefault="007D596C" w:rsidP="00575AE5">
      <w:pPr>
        <w:pStyle w:val="ListParagraph"/>
        <w:spacing w:after="0"/>
        <w:ind w:left="0"/>
        <w:jc w:val="both"/>
        <w:rPr>
          <w:lang w:val="en-GB"/>
        </w:rPr>
      </w:pPr>
      <w:bookmarkStart w:id="89" w:name="_Hlk169863738"/>
      <w:bookmarkStart w:id="90" w:name="_Toc54183106"/>
      <w:bookmarkStart w:id="91" w:name="_Toc54258764"/>
      <w:bookmarkStart w:id="92" w:name="_Toc145939599"/>
      <w:bookmarkEnd w:id="89"/>
      <w:r w:rsidRPr="00CE53B5">
        <w:rPr>
          <w:lang w:val="en-GB"/>
        </w:rPr>
        <w:t xml:space="preserve">The </w:t>
      </w:r>
      <w:r w:rsidR="2D2028CA" w:rsidRPr="00CE53B5">
        <w:rPr>
          <w:lang w:val="en-GB"/>
        </w:rPr>
        <w:t xml:space="preserve">Headteacher </w:t>
      </w:r>
      <w:r w:rsidRPr="00CE53B5">
        <w:rPr>
          <w:lang w:val="en-GB"/>
        </w:rPr>
        <w:t>will notify Ofsted of any serious accident, illness or injury to, or death of, a child while in the school’s care. This will happen as soon as is reasonably practicable, and no later than 14 days after the incident.</w:t>
      </w:r>
    </w:p>
    <w:p w14:paraId="48E54C19" w14:textId="77777777" w:rsidR="00B96711" w:rsidRPr="00CE53B5" w:rsidRDefault="00B96711" w:rsidP="00575AE5">
      <w:pPr>
        <w:pStyle w:val="ListParagraph"/>
        <w:spacing w:after="0"/>
        <w:ind w:left="0"/>
        <w:jc w:val="both"/>
        <w:rPr>
          <w:lang w:val="en-GB"/>
        </w:rPr>
      </w:pPr>
    </w:p>
    <w:p w14:paraId="365A1C62" w14:textId="4328BDAC" w:rsidR="007D596C" w:rsidRPr="00CE53B5" w:rsidRDefault="007D596C" w:rsidP="007D596C">
      <w:pPr>
        <w:pStyle w:val="Heading1"/>
        <w:numPr>
          <w:ilvl w:val="0"/>
          <w:numId w:val="1"/>
        </w:numPr>
        <w:ind w:left="720"/>
        <w:rPr>
          <w:rFonts w:asciiTheme="minorHAnsi" w:hAnsiTheme="minorHAnsi"/>
        </w:rPr>
      </w:pPr>
      <w:bookmarkStart w:id="93" w:name="_Toc227571581"/>
      <w:r w:rsidRPr="00CE53B5">
        <w:rPr>
          <w:rFonts w:asciiTheme="minorHAnsi" w:hAnsiTheme="minorHAnsi"/>
        </w:rPr>
        <w:t>Training</w:t>
      </w:r>
      <w:bookmarkEnd w:id="90"/>
      <w:bookmarkEnd w:id="91"/>
      <w:bookmarkEnd w:id="92"/>
      <w:bookmarkEnd w:id="93"/>
    </w:p>
    <w:p w14:paraId="2067F2AB" w14:textId="77777777" w:rsidR="007D596C" w:rsidRPr="00CE53B5" w:rsidRDefault="007D596C" w:rsidP="004A53EF">
      <w:pPr>
        <w:pStyle w:val="1bodycopy10pt"/>
        <w:spacing w:after="0"/>
        <w:jc w:val="both"/>
        <w:rPr>
          <w:rFonts w:cs="Calibri"/>
          <w:szCs w:val="22"/>
        </w:rPr>
      </w:pPr>
      <w:r w:rsidRPr="00CE53B5">
        <w:rPr>
          <w:rFonts w:cs="Calibri"/>
          <w:szCs w:val="22"/>
        </w:rPr>
        <w:t xml:space="preserve">All school staff </w:t>
      </w:r>
      <w:proofErr w:type="gramStart"/>
      <w:r w:rsidRPr="00CE53B5">
        <w:rPr>
          <w:rFonts w:cs="Calibri"/>
          <w:szCs w:val="22"/>
        </w:rPr>
        <w:t>are able to</w:t>
      </w:r>
      <w:proofErr w:type="gramEnd"/>
      <w:r w:rsidRPr="00CE53B5">
        <w:rPr>
          <w:rFonts w:cs="Calibri"/>
          <w:szCs w:val="22"/>
        </w:rPr>
        <w:t xml:space="preserve"> undertake first aid training if they would like to. </w:t>
      </w:r>
    </w:p>
    <w:p w14:paraId="4ED53FEB" w14:textId="77777777" w:rsidR="007D596C" w:rsidRPr="00CE53B5" w:rsidRDefault="007D596C" w:rsidP="004A53EF">
      <w:pPr>
        <w:pStyle w:val="1bodycopy10pt"/>
        <w:spacing w:after="0"/>
        <w:jc w:val="both"/>
        <w:rPr>
          <w:rFonts w:cs="Calibri"/>
          <w:szCs w:val="22"/>
        </w:rPr>
      </w:pPr>
    </w:p>
    <w:p w14:paraId="6602043E" w14:textId="49A2E90C" w:rsidR="007D596C" w:rsidRPr="00CE53B5" w:rsidRDefault="007D596C" w:rsidP="004A53EF">
      <w:pPr>
        <w:jc w:val="both"/>
        <w:rPr>
          <w:lang w:val="en-GB"/>
        </w:rPr>
      </w:pPr>
      <w:r w:rsidRPr="00CE53B5">
        <w:rPr>
          <w:lang w:val="en-GB"/>
        </w:rPr>
        <w:t xml:space="preserve">All first aiders must have completed a training </w:t>
      </w:r>
      <w:proofErr w:type="gramStart"/>
      <w:r w:rsidRPr="00CE53B5">
        <w:rPr>
          <w:lang w:val="en-GB"/>
        </w:rPr>
        <w:t>course, and</w:t>
      </w:r>
      <w:proofErr w:type="gramEnd"/>
      <w:r w:rsidRPr="00CE53B5">
        <w:rPr>
          <w:lang w:val="en-GB"/>
        </w:rPr>
        <w:t xml:space="preserve"> must hold a valid certificate of competence to show this. The school will keep a register of all trained first aiders, what training they have received and when this is valid until (see appendix </w:t>
      </w:r>
      <w:r w:rsidR="00642EFD" w:rsidRPr="00CE53B5">
        <w:rPr>
          <w:lang w:val="en-GB"/>
        </w:rPr>
        <w:t>2</w:t>
      </w:r>
      <w:r w:rsidRPr="00CE53B5">
        <w:rPr>
          <w:lang w:val="en-GB"/>
        </w:rPr>
        <w:t>).</w:t>
      </w:r>
    </w:p>
    <w:p w14:paraId="7669B19C" w14:textId="77777777" w:rsidR="007D596C" w:rsidRPr="00CE53B5" w:rsidRDefault="007D596C" w:rsidP="004A53EF">
      <w:pPr>
        <w:jc w:val="both"/>
        <w:rPr>
          <w:lang w:val="en-GB"/>
        </w:rPr>
      </w:pPr>
      <w:r w:rsidRPr="00CE53B5">
        <w:rPr>
          <w:lang w:val="en-GB"/>
        </w:rPr>
        <w:t>The school will arrange for first aiders to retrain before their first aid certificates expire. In cases where a certificate expires, the school will arrange for staff to retake the full first aid course before being reinstated as a first aider.</w:t>
      </w:r>
    </w:p>
    <w:p w14:paraId="6D65519E" w14:textId="77777777" w:rsidR="007D596C" w:rsidRPr="00CE53B5" w:rsidRDefault="007D596C" w:rsidP="004A53EF">
      <w:pPr>
        <w:jc w:val="both"/>
        <w:rPr>
          <w:lang w:val="en-GB"/>
        </w:rPr>
      </w:pPr>
      <w:r w:rsidRPr="00CE53B5">
        <w:rPr>
          <w:shd w:val="clear" w:color="auto" w:fill="FFFFFF"/>
          <w:lang w:val="en-GB"/>
        </w:rPr>
        <w:t xml:space="preserve">At all times, at least 1 staff member will have a current paediatric first aid (PFA) certificate </w:t>
      </w:r>
      <w:r w:rsidRPr="00CE53B5">
        <w:rPr>
          <w:shd w:val="clear" w:color="auto" w:fill="FFFFFF"/>
        </w:rPr>
        <w:t>that</w:t>
      </w:r>
      <w:r w:rsidRPr="00CE53B5">
        <w:rPr>
          <w:shd w:val="clear" w:color="auto" w:fill="FFFFFF"/>
          <w:lang w:val="en-GB"/>
        </w:rPr>
        <w:t xml:space="preserve"> meets the requirements set out in the Early Years Foundation Stage statutory framework. The PFA certificate will be renewed every 3 years.</w:t>
      </w:r>
    </w:p>
    <w:p w14:paraId="07287298" w14:textId="77777777" w:rsidR="007D596C" w:rsidRPr="00CE53B5" w:rsidRDefault="007D596C" w:rsidP="007D596C">
      <w:pPr>
        <w:pStyle w:val="Heading1"/>
        <w:numPr>
          <w:ilvl w:val="0"/>
          <w:numId w:val="1"/>
        </w:numPr>
        <w:ind w:left="720"/>
        <w:rPr>
          <w:rFonts w:asciiTheme="minorHAnsi" w:hAnsiTheme="minorHAnsi"/>
        </w:rPr>
      </w:pPr>
      <w:bookmarkStart w:id="94" w:name="_Toc54183107"/>
      <w:bookmarkStart w:id="95" w:name="_Toc54258765"/>
      <w:bookmarkStart w:id="96" w:name="_Toc145939600"/>
      <w:bookmarkStart w:id="97" w:name="_Toc227571582"/>
      <w:r w:rsidRPr="00CE53B5">
        <w:rPr>
          <w:rFonts w:asciiTheme="minorHAnsi" w:hAnsiTheme="minorHAnsi"/>
        </w:rPr>
        <w:t>Monitoring arrangements</w:t>
      </w:r>
      <w:bookmarkEnd w:id="94"/>
      <w:bookmarkEnd w:id="95"/>
      <w:bookmarkEnd w:id="96"/>
      <w:bookmarkEnd w:id="97"/>
    </w:p>
    <w:p w14:paraId="47065053" w14:textId="1E9061ED" w:rsidR="007D596C" w:rsidRPr="00CE53B5" w:rsidRDefault="007D596C" w:rsidP="004A53EF">
      <w:pPr>
        <w:pStyle w:val="1bodycopy10pt"/>
        <w:spacing w:after="0"/>
        <w:jc w:val="both"/>
        <w:rPr>
          <w:rFonts w:cs="Calibri"/>
          <w:szCs w:val="22"/>
        </w:rPr>
      </w:pPr>
      <w:r w:rsidRPr="00CE53B5">
        <w:rPr>
          <w:rFonts w:cs="Calibri"/>
          <w:szCs w:val="22"/>
        </w:rPr>
        <w:t xml:space="preserve">This policy will be reviewed by </w:t>
      </w:r>
      <w:r w:rsidR="00642EFD" w:rsidRPr="00CE53B5">
        <w:rPr>
          <w:rFonts w:cs="Calibri"/>
          <w:szCs w:val="22"/>
        </w:rPr>
        <w:t>ODST Operations</w:t>
      </w:r>
      <w:r w:rsidRPr="00CE53B5">
        <w:rPr>
          <w:rFonts w:cs="Calibri"/>
          <w:szCs w:val="22"/>
        </w:rPr>
        <w:t xml:space="preserve"> every </w:t>
      </w:r>
      <w:r w:rsidR="00642EFD" w:rsidRPr="00CE53B5">
        <w:rPr>
          <w:rFonts w:cs="Calibri"/>
          <w:szCs w:val="22"/>
        </w:rPr>
        <w:t>2</w:t>
      </w:r>
      <w:r w:rsidRPr="00CE53B5">
        <w:rPr>
          <w:rFonts w:cs="Calibri"/>
          <w:szCs w:val="22"/>
        </w:rPr>
        <w:t xml:space="preserve"> years.</w:t>
      </w:r>
    </w:p>
    <w:p w14:paraId="24098955" w14:textId="77777777" w:rsidR="00642EFD" w:rsidRPr="00CE53B5" w:rsidRDefault="00642EFD" w:rsidP="004A53EF">
      <w:pPr>
        <w:pStyle w:val="1bodycopy10pt"/>
        <w:spacing w:after="0"/>
        <w:jc w:val="both"/>
        <w:rPr>
          <w:rFonts w:cs="Calibri"/>
          <w:szCs w:val="22"/>
        </w:rPr>
      </w:pPr>
    </w:p>
    <w:p w14:paraId="658BC4CD" w14:textId="15C521DF" w:rsidR="007D596C" w:rsidRPr="00CE53B5" w:rsidRDefault="007D596C" w:rsidP="1DB60E9D">
      <w:pPr>
        <w:pStyle w:val="1bodycopy10pt"/>
        <w:spacing w:after="0"/>
        <w:jc w:val="both"/>
      </w:pPr>
      <w:r w:rsidRPr="00CE53B5">
        <w:rPr>
          <w:rFonts w:cs="Calibri"/>
        </w:rPr>
        <w:t>At every review, the policy will be approved by the</w:t>
      </w:r>
      <w:r w:rsidR="5A3E80F9" w:rsidRPr="00CE53B5">
        <w:rPr>
          <w:rFonts w:cs="Calibri"/>
        </w:rPr>
        <w:t xml:space="preserve"> Headteacher. </w:t>
      </w:r>
    </w:p>
    <w:p w14:paraId="236C9DE7" w14:textId="6C75009E" w:rsidR="007D596C" w:rsidRPr="00CE53B5" w:rsidRDefault="007D596C" w:rsidP="1DB60E9D">
      <w:pPr>
        <w:pStyle w:val="1bodycopy10pt"/>
        <w:spacing w:after="0"/>
        <w:jc w:val="both"/>
      </w:pPr>
    </w:p>
    <w:p w14:paraId="4CED2230" w14:textId="62771328" w:rsidR="007D596C" w:rsidRPr="00CE53B5" w:rsidRDefault="007D596C" w:rsidP="1DB60E9D">
      <w:pPr>
        <w:pStyle w:val="1bodycopy10pt"/>
        <w:spacing w:after="0"/>
        <w:jc w:val="both"/>
      </w:pPr>
      <w:bookmarkStart w:id="98" w:name="_Toc54183108"/>
      <w:bookmarkStart w:id="99" w:name="_Toc54258766"/>
      <w:bookmarkStart w:id="100" w:name="_Toc145939601"/>
      <w:bookmarkStart w:id="101" w:name="_Toc227571583"/>
      <w:r w:rsidRPr="00CE53B5">
        <w:t>Links with other policies</w:t>
      </w:r>
      <w:bookmarkEnd w:id="98"/>
      <w:bookmarkEnd w:id="99"/>
      <w:bookmarkEnd w:id="100"/>
      <w:bookmarkEnd w:id="101"/>
    </w:p>
    <w:p w14:paraId="6E3EE89E" w14:textId="43488F5B" w:rsidR="1DB60E9D" w:rsidRPr="00CE53B5" w:rsidRDefault="1DB60E9D" w:rsidP="1DB60E9D">
      <w:pPr>
        <w:pStyle w:val="1bodycopy10pt"/>
        <w:spacing w:after="0"/>
        <w:jc w:val="both"/>
      </w:pPr>
    </w:p>
    <w:p w14:paraId="417084C9" w14:textId="77777777" w:rsidR="007D596C" w:rsidRPr="00CE53B5" w:rsidRDefault="007D596C" w:rsidP="007D596C">
      <w:pPr>
        <w:pStyle w:val="1bodycopy10pt"/>
        <w:spacing w:after="0"/>
        <w:jc w:val="both"/>
        <w:rPr>
          <w:rFonts w:cs="Calibri"/>
          <w:szCs w:val="22"/>
        </w:rPr>
      </w:pPr>
      <w:r w:rsidRPr="00CE53B5">
        <w:rPr>
          <w:rFonts w:cs="Calibri"/>
          <w:szCs w:val="22"/>
        </w:rPr>
        <w:t xml:space="preserve">This first aid policy is linked to the </w:t>
      </w:r>
    </w:p>
    <w:p w14:paraId="14A2DD34" w14:textId="77777777" w:rsidR="007D596C" w:rsidRPr="00CE53B5" w:rsidRDefault="007D596C" w:rsidP="007D596C">
      <w:pPr>
        <w:pStyle w:val="1bodycopy10pt"/>
        <w:numPr>
          <w:ilvl w:val="0"/>
          <w:numId w:val="10"/>
        </w:numPr>
        <w:spacing w:after="0"/>
        <w:jc w:val="both"/>
        <w:rPr>
          <w:rFonts w:cs="Calibri"/>
          <w:szCs w:val="22"/>
          <w:lang w:val="en-GB"/>
        </w:rPr>
      </w:pPr>
      <w:r w:rsidRPr="00CE53B5">
        <w:rPr>
          <w:rFonts w:cs="Calibri"/>
          <w:szCs w:val="22"/>
          <w:lang w:val="en-GB"/>
        </w:rPr>
        <w:t>Health and safety policy</w:t>
      </w:r>
    </w:p>
    <w:p w14:paraId="470CC09F" w14:textId="77777777" w:rsidR="007D596C" w:rsidRPr="00CE53B5" w:rsidRDefault="007D596C" w:rsidP="007D596C">
      <w:pPr>
        <w:pStyle w:val="1bodycopy10pt"/>
        <w:numPr>
          <w:ilvl w:val="0"/>
          <w:numId w:val="10"/>
        </w:numPr>
        <w:spacing w:after="0"/>
        <w:jc w:val="both"/>
        <w:rPr>
          <w:rFonts w:cs="Calibri"/>
          <w:szCs w:val="22"/>
          <w:lang w:val="en-GB"/>
        </w:rPr>
      </w:pPr>
      <w:r w:rsidRPr="00CE53B5">
        <w:rPr>
          <w:rFonts w:cs="Calibri"/>
          <w:szCs w:val="22"/>
          <w:lang w:val="en-GB"/>
        </w:rPr>
        <w:t>Risk assessment policy</w:t>
      </w:r>
    </w:p>
    <w:p w14:paraId="4F467E76" w14:textId="77777777" w:rsidR="007D596C" w:rsidRPr="00CE53B5" w:rsidRDefault="007D596C" w:rsidP="007D596C">
      <w:pPr>
        <w:pStyle w:val="1bodycopy10pt"/>
        <w:numPr>
          <w:ilvl w:val="0"/>
          <w:numId w:val="10"/>
        </w:numPr>
        <w:spacing w:after="0"/>
        <w:jc w:val="both"/>
        <w:rPr>
          <w:rFonts w:cs="Calibri"/>
          <w:szCs w:val="22"/>
          <w:lang w:val="en-GB"/>
        </w:rPr>
      </w:pPr>
      <w:r w:rsidRPr="00CE53B5">
        <w:rPr>
          <w:rFonts w:cs="Calibri"/>
          <w:lang w:val="en-GB"/>
        </w:rPr>
        <w:t xml:space="preserve">Policy on supporting pupils with medical conditions </w:t>
      </w:r>
    </w:p>
    <w:p w14:paraId="46D45E30" w14:textId="70EFBB00" w:rsidR="007D596C" w:rsidRPr="00CE53B5" w:rsidRDefault="007D596C" w:rsidP="1DB60E9D">
      <w:pPr>
        <w:pStyle w:val="Heading1"/>
        <w:rPr>
          <w:rFonts w:asciiTheme="minorHAnsi" w:hAnsiTheme="minorHAnsi"/>
        </w:rPr>
      </w:pPr>
      <w:bookmarkStart w:id="102" w:name="_Toc531176460"/>
      <w:r w:rsidRPr="00CE53B5">
        <w:rPr>
          <w:rFonts w:asciiTheme="minorHAnsi" w:hAnsiTheme="minorHAnsi" w:cs="Calibri"/>
          <w:sz w:val="22"/>
          <w:szCs w:val="22"/>
        </w:rPr>
        <w:br w:type="page"/>
      </w:r>
      <w:bookmarkStart w:id="103" w:name="_Toc144837730"/>
      <w:bookmarkStart w:id="104" w:name="_Toc145939602"/>
      <w:bookmarkStart w:id="105" w:name="_Toc227571584"/>
      <w:r w:rsidRPr="00CE53B5">
        <w:rPr>
          <w:rFonts w:asciiTheme="minorHAnsi" w:hAnsiTheme="minorHAnsi"/>
        </w:rPr>
        <w:lastRenderedPageBreak/>
        <w:t>Appendix 1: list of appointed persons(s) for first aid and/or trained first aiders</w:t>
      </w:r>
      <w:bookmarkEnd w:id="103"/>
      <w:bookmarkEnd w:id="104"/>
      <w:bookmarkEnd w:id="105"/>
    </w:p>
    <w:p w14:paraId="5C2E2D3B" w14:textId="77777777" w:rsidR="007D596C" w:rsidRPr="00CE53B5" w:rsidRDefault="007D596C" w:rsidP="007D596C"/>
    <w:tbl>
      <w:tblPr>
        <w:tblW w:w="0" w:type="auto"/>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20"/>
        <w:gridCol w:w="3339"/>
        <w:gridCol w:w="3261"/>
      </w:tblGrid>
      <w:tr w:rsidR="007D596C" w:rsidRPr="00CE53B5" w14:paraId="06538C9D" w14:textId="77777777" w:rsidTr="5033F7D2">
        <w:trPr>
          <w:cantSplit/>
          <w:trHeight w:val="567"/>
          <w:tblHeader/>
          <w:jc w:val="center"/>
        </w:trPr>
        <w:tc>
          <w:tcPr>
            <w:tcW w:w="3120" w:type="dxa"/>
            <w:tcBorders>
              <w:top w:val="single" w:sz="4" w:space="0" w:color="B9B9B9"/>
              <w:left w:val="single" w:sz="4" w:space="0" w:color="B9B9B9"/>
              <w:bottom w:val="single" w:sz="4" w:space="0" w:color="B9B9B9"/>
              <w:right w:val="single" w:sz="4" w:space="0" w:color="B9B9B9"/>
            </w:tcBorders>
            <w:shd w:val="clear" w:color="auto" w:fill="B4C6E7"/>
            <w:vAlign w:val="center"/>
            <w:hideMark/>
          </w:tcPr>
          <w:p w14:paraId="728A0972" w14:textId="77777777" w:rsidR="007D596C" w:rsidRPr="00CE53B5" w:rsidRDefault="007D596C" w:rsidP="007128AB">
            <w:pPr>
              <w:rPr>
                <w:rFonts w:cs="Calibri"/>
                <w:szCs w:val="22"/>
              </w:rPr>
            </w:pPr>
            <w:r w:rsidRPr="00CE53B5">
              <w:rPr>
                <w:rFonts w:cs="Calibri"/>
                <w:szCs w:val="22"/>
              </w:rPr>
              <w:t>Staff member’s name</w:t>
            </w:r>
          </w:p>
        </w:tc>
        <w:tc>
          <w:tcPr>
            <w:tcW w:w="3339" w:type="dxa"/>
            <w:tcBorders>
              <w:top w:val="single" w:sz="4" w:space="0" w:color="B9B9B9"/>
              <w:left w:val="single" w:sz="4" w:space="0" w:color="B9B9B9"/>
              <w:bottom w:val="single" w:sz="4" w:space="0" w:color="B9B9B9"/>
              <w:right w:val="single" w:sz="4" w:space="0" w:color="B9B9B9"/>
            </w:tcBorders>
            <w:shd w:val="clear" w:color="auto" w:fill="B4C6E7"/>
            <w:vAlign w:val="center"/>
            <w:hideMark/>
          </w:tcPr>
          <w:p w14:paraId="34995286" w14:textId="77777777" w:rsidR="007D596C" w:rsidRPr="00CE53B5" w:rsidRDefault="007D596C" w:rsidP="007128AB">
            <w:pPr>
              <w:rPr>
                <w:rFonts w:cs="Calibri"/>
                <w:szCs w:val="22"/>
              </w:rPr>
            </w:pPr>
            <w:r w:rsidRPr="00CE53B5">
              <w:rPr>
                <w:rFonts w:cs="Calibri"/>
                <w:szCs w:val="22"/>
              </w:rPr>
              <w:t>Role</w:t>
            </w:r>
          </w:p>
        </w:tc>
        <w:tc>
          <w:tcPr>
            <w:tcW w:w="3261" w:type="dxa"/>
            <w:tcBorders>
              <w:top w:val="single" w:sz="4" w:space="0" w:color="B9B9B9"/>
              <w:left w:val="single" w:sz="4" w:space="0" w:color="B9B9B9"/>
              <w:bottom w:val="single" w:sz="4" w:space="0" w:color="B9B9B9"/>
              <w:right w:val="single" w:sz="4" w:space="0" w:color="B9B9B9"/>
            </w:tcBorders>
            <w:shd w:val="clear" w:color="auto" w:fill="B4C6E7"/>
            <w:vAlign w:val="center"/>
            <w:hideMark/>
          </w:tcPr>
          <w:p w14:paraId="78FFBF1C" w14:textId="77777777" w:rsidR="007D596C" w:rsidRPr="00CE53B5" w:rsidRDefault="007D596C" w:rsidP="007128AB">
            <w:pPr>
              <w:rPr>
                <w:rFonts w:cs="Calibri"/>
                <w:szCs w:val="22"/>
              </w:rPr>
            </w:pPr>
            <w:r w:rsidRPr="00CE53B5">
              <w:rPr>
                <w:rFonts w:cs="Calibri"/>
                <w:szCs w:val="22"/>
              </w:rPr>
              <w:t>Contact details</w:t>
            </w:r>
          </w:p>
        </w:tc>
      </w:tr>
      <w:tr w:rsidR="007D596C" w:rsidRPr="00CE53B5" w14:paraId="46C11461"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2CD7FA5F" w14:textId="5BD850D9" w:rsidR="005377B2" w:rsidRPr="00CE53B5" w:rsidRDefault="005377B2" w:rsidP="005377B2">
            <w:pPr>
              <w:spacing w:after="0"/>
            </w:pPr>
            <w:r w:rsidRPr="00CE53B5">
              <w:rPr>
                <w:rFonts w:ascii="Calibri" w:eastAsia="Calibri" w:hAnsi="Calibri" w:cs="Calibri"/>
                <w:szCs w:val="22"/>
              </w:rPr>
              <w:t>Annette Yener</w:t>
            </w:r>
          </w:p>
        </w:tc>
        <w:tc>
          <w:tcPr>
            <w:tcW w:w="3339" w:type="dxa"/>
            <w:tcBorders>
              <w:top w:val="single" w:sz="4" w:space="0" w:color="B9B9B9"/>
              <w:left w:val="single" w:sz="4" w:space="0" w:color="B9B9B9"/>
              <w:bottom w:val="single" w:sz="4" w:space="0" w:color="B9B9B9"/>
              <w:right w:val="single" w:sz="4" w:space="0" w:color="B9B9B9"/>
            </w:tcBorders>
            <w:vAlign w:val="center"/>
            <w:hideMark/>
          </w:tcPr>
          <w:p w14:paraId="6F340FC8" w14:textId="030F93BB" w:rsidR="007D596C" w:rsidRPr="00CE53B5" w:rsidRDefault="5B3FF90F" w:rsidP="007128AB">
            <w:r w:rsidRPr="00CE53B5">
              <w:rPr>
                <w:rFonts w:cs="Calibri"/>
              </w:rPr>
              <w:t>School Business Manager</w:t>
            </w:r>
          </w:p>
        </w:tc>
        <w:tc>
          <w:tcPr>
            <w:tcW w:w="3261" w:type="dxa"/>
            <w:tcBorders>
              <w:top w:val="single" w:sz="4" w:space="0" w:color="B9B9B9"/>
              <w:left w:val="single" w:sz="4" w:space="0" w:color="B9B9B9"/>
              <w:bottom w:val="single" w:sz="4" w:space="0" w:color="B9B9B9"/>
              <w:right w:val="single" w:sz="4" w:space="0" w:color="B9B9B9"/>
            </w:tcBorders>
            <w:vAlign w:val="center"/>
          </w:tcPr>
          <w:p w14:paraId="3B4E5289" w14:textId="27432F36" w:rsidR="007D596C" w:rsidRPr="00CE53B5" w:rsidRDefault="7398E8B8" w:rsidP="007128AB">
            <w:r w:rsidRPr="00CE53B5">
              <w:rPr>
                <w:rFonts w:cs="Calibri"/>
              </w:rPr>
              <w:t>01491836341</w:t>
            </w:r>
          </w:p>
        </w:tc>
      </w:tr>
      <w:tr w:rsidR="007D596C" w:rsidRPr="00CE53B5" w14:paraId="7752C089"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2F2E4F19" w14:textId="627ADC78" w:rsidR="005377B2" w:rsidRPr="00CE53B5" w:rsidRDefault="005377B2" w:rsidP="005377B2">
            <w:pPr>
              <w:spacing w:after="0"/>
            </w:pPr>
            <w:r w:rsidRPr="00CE53B5">
              <w:rPr>
                <w:rFonts w:ascii="Calibri" w:eastAsia="Calibri" w:hAnsi="Calibri" w:cs="Calibri"/>
                <w:szCs w:val="22"/>
              </w:rPr>
              <w:t>Lottie Mills</w:t>
            </w:r>
          </w:p>
        </w:tc>
        <w:tc>
          <w:tcPr>
            <w:tcW w:w="3339" w:type="dxa"/>
            <w:tcBorders>
              <w:top w:val="single" w:sz="4" w:space="0" w:color="B9B9B9"/>
              <w:left w:val="single" w:sz="4" w:space="0" w:color="B9B9B9"/>
              <w:bottom w:val="single" w:sz="4" w:space="0" w:color="B9B9B9"/>
              <w:right w:val="single" w:sz="4" w:space="0" w:color="B9B9B9"/>
            </w:tcBorders>
            <w:vAlign w:val="center"/>
            <w:hideMark/>
          </w:tcPr>
          <w:p w14:paraId="0CD1BC42" w14:textId="0BF915B1" w:rsidR="007D596C" w:rsidRPr="00CE53B5" w:rsidRDefault="3E409472" w:rsidP="007128A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652FD6DD" w14:textId="32E28919" w:rsidR="007D596C" w:rsidRPr="00CE53B5" w:rsidRDefault="5562366D" w:rsidP="007128AB">
            <w:r w:rsidRPr="00CE53B5">
              <w:rPr>
                <w:rFonts w:cs="Calibri"/>
              </w:rPr>
              <w:t>01491836341</w:t>
            </w:r>
          </w:p>
        </w:tc>
      </w:tr>
      <w:tr w:rsidR="007D596C" w:rsidRPr="00CE53B5" w14:paraId="2DBD3901"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42EC8BAF" w14:textId="5FA3A333" w:rsidR="005377B2" w:rsidRPr="00CE53B5" w:rsidRDefault="005377B2" w:rsidP="005377B2">
            <w:pPr>
              <w:spacing w:after="0"/>
            </w:pPr>
            <w:r w:rsidRPr="00CE53B5">
              <w:rPr>
                <w:rFonts w:ascii="Calibri" w:eastAsia="Calibri" w:hAnsi="Calibri" w:cs="Calibri"/>
                <w:szCs w:val="22"/>
              </w:rPr>
              <w:t>Claire Archer</w:t>
            </w:r>
          </w:p>
        </w:tc>
        <w:tc>
          <w:tcPr>
            <w:tcW w:w="3339" w:type="dxa"/>
            <w:tcBorders>
              <w:top w:val="single" w:sz="4" w:space="0" w:color="B9B9B9"/>
              <w:left w:val="single" w:sz="4" w:space="0" w:color="B9B9B9"/>
              <w:bottom w:val="single" w:sz="4" w:space="0" w:color="B9B9B9"/>
              <w:right w:val="single" w:sz="4" w:space="0" w:color="B9B9B9"/>
            </w:tcBorders>
            <w:vAlign w:val="center"/>
            <w:hideMark/>
          </w:tcPr>
          <w:p w14:paraId="7856AADF" w14:textId="680DE26E" w:rsidR="007D596C" w:rsidRPr="00CE53B5" w:rsidRDefault="37CEA709" w:rsidP="007128AB">
            <w:r w:rsidRPr="00CE53B5">
              <w:rPr>
                <w:rFonts w:cs="Calibri"/>
              </w:rPr>
              <w:t>Senior Administrator</w:t>
            </w:r>
          </w:p>
        </w:tc>
        <w:tc>
          <w:tcPr>
            <w:tcW w:w="3261" w:type="dxa"/>
            <w:tcBorders>
              <w:top w:val="single" w:sz="4" w:space="0" w:color="B9B9B9"/>
              <w:left w:val="single" w:sz="4" w:space="0" w:color="B9B9B9"/>
              <w:bottom w:val="single" w:sz="4" w:space="0" w:color="B9B9B9"/>
              <w:right w:val="single" w:sz="4" w:space="0" w:color="B9B9B9"/>
            </w:tcBorders>
            <w:vAlign w:val="center"/>
          </w:tcPr>
          <w:p w14:paraId="2FE63648" w14:textId="4106E096" w:rsidR="007D596C" w:rsidRPr="00CE53B5" w:rsidRDefault="5F2D979B" w:rsidP="007128AB">
            <w:r w:rsidRPr="00CE53B5">
              <w:rPr>
                <w:rFonts w:cs="Calibri"/>
              </w:rPr>
              <w:t>01491836341</w:t>
            </w:r>
          </w:p>
        </w:tc>
      </w:tr>
      <w:tr w:rsidR="007D596C" w:rsidRPr="00CE53B5" w14:paraId="295FD49B"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29D26DBE" w14:textId="05F46F23" w:rsidR="005377B2" w:rsidRPr="00CE53B5" w:rsidRDefault="005377B2" w:rsidP="005377B2">
            <w:pPr>
              <w:spacing w:after="0"/>
            </w:pPr>
            <w:r w:rsidRPr="00CE53B5">
              <w:rPr>
                <w:rFonts w:ascii="Calibri" w:eastAsia="Calibri" w:hAnsi="Calibri" w:cs="Calibri"/>
                <w:szCs w:val="22"/>
              </w:rPr>
              <w:t>Claire Bailey</w:t>
            </w:r>
          </w:p>
        </w:tc>
        <w:tc>
          <w:tcPr>
            <w:tcW w:w="3339" w:type="dxa"/>
            <w:tcBorders>
              <w:top w:val="single" w:sz="4" w:space="0" w:color="B9B9B9"/>
              <w:left w:val="single" w:sz="4" w:space="0" w:color="B9B9B9"/>
              <w:bottom w:val="single" w:sz="4" w:space="0" w:color="B9B9B9"/>
              <w:right w:val="single" w:sz="4" w:space="0" w:color="B9B9B9"/>
            </w:tcBorders>
            <w:vAlign w:val="center"/>
            <w:hideMark/>
          </w:tcPr>
          <w:p w14:paraId="0065FE37" w14:textId="401C7AE7" w:rsidR="007D596C" w:rsidRPr="00CE53B5" w:rsidRDefault="6274F5E1" w:rsidP="007128A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63D6253F" w14:textId="5FBB61A7" w:rsidR="007D596C" w:rsidRPr="00CE53B5" w:rsidRDefault="5F8FDAB8" w:rsidP="007128AB">
            <w:r w:rsidRPr="00CE53B5">
              <w:rPr>
                <w:rFonts w:cs="Calibri"/>
              </w:rPr>
              <w:t>01491836341</w:t>
            </w:r>
          </w:p>
        </w:tc>
      </w:tr>
      <w:tr w:rsidR="007D596C" w:rsidRPr="00CE53B5" w14:paraId="4217DCFD"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4B92DD74" w14:textId="3339FC4E" w:rsidR="005377B2" w:rsidRPr="00CE53B5" w:rsidRDefault="005377B2" w:rsidP="005377B2">
            <w:pPr>
              <w:spacing w:after="0"/>
            </w:pPr>
            <w:r w:rsidRPr="00CE53B5">
              <w:rPr>
                <w:rFonts w:ascii="Calibri" w:eastAsia="Calibri" w:hAnsi="Calibri" w:cs="Calibri"/>
                <w:szCs w:val="22"/>
              </w:rPr>
              <w:t>Sue Hall</w:t>
            </w:r>
          </w:p>
        </w:tc>
        <w:tc>
          <w:tcPr>
            <w:tcW w:w="3339" w:type="dxa"/>
            <w:tcBorders>
              <w:top w:val="single" w:sz="4" w:space="0" w:color="B9B9B9"/>
              <w:left w:val="single" w:sz="4" w:space="0" w:color="B9B9B9"/>
              <w:bottom w:val="single" w:sz="4" w:space="0" w:color="B9B9B9"/>
              <w:right w:val="single" w:sz="4" w:space="0" w:color="B9B9B9"/>
            </w:tcBorders>
            <w:vAlign w:val="center"/>
            <w:hideMark/>
          </w:tcPr>
          <w:p w14:paraId="36D67EC9" w14:textId="07ADE2FB" w:rsidR="007D596C" w:rsidRPr="00CE53B5" w:rsidRDefault="1854EB05" w:rsidP="007128A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5DCAA48F" w14:textId="5A338D2A" w:rsidR="007D596C" w:rsidRPr="00CE53B5" w:rsidRDefault="665F862C" w:rsidP="007128AB">
            <w:r w:rsidRPr="00CE53B5">
              <w:rPr>
                <w:rFonts w:cs="Calibri"/>
              </w:rPr>
              <w:t>01491836341</w:t>
            </w:r>
          </w:p>
        </w:tc>
      </w:tr>
      <w:tr w:rsidR="007D596C" w:rsidRPr="00CE53B5" w14:paraId="678A7A84"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hideMark/>
          </w:tcPr>
          <w:p w14:paraId="76E3D020" w14:textId="2EE557B0" w:rsidR="005377B2" w:rsidRPr="00CE53B5" w:rsidRDefault="005377B2" w:rsidP="005377B2">
            <w:pPr>
              <w:spacing w:after="0"/>
            </w:pPr>
            <w:r w:rsidRPr="00CE53B5">
              <w:rPr>
                <w:rFonts w:ascii="Calibri" w:eastAsia="Calibri" w:hAnsi="Calibri" w:cs="Calibri"/>
                <w:szCs w:val="22"/>
              </w:rPr>
              <w:t>Sarah Johansen</w:t>
            </w:r>
          </w:p>
        </w:tc>
        <w:tc>
          <w:tcPr>
            <w:tcW w:w="3339" w:type="dxa"/>
            <w:tcBorders>
              <w:top w:val="single" w:sz="4" w:space="0" w:color="B9B9B9"/>
              <w:left w:val="single" w:sz="4" w:space="0" w:color="B9B9B9"/>
              <w:bottom w:val="single" w:sz="4" w:space="0" w:color="B9B9B9"/>
              <w:right w:val="single" w:sz="4" w:space="0" w:color="B9B9B9"/>
            </w:tcBorders>
            <w:vAlign w:val="center"/>
            <w:hideMark/>
          </w:tcPr>
          <w:p w14:paraId="29F0DEBA" w14:textId="1D6EC859" w:rsidR="007D596C" w:rsidRPr="00CE53B5" w:rsidRDefault="03D0A4C6" w:rsidP="007128A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189D59CB" w14:textId="4999149A" w:rsidR="007D596C" w:rsidRPr="00CE53B5" w:rsidRDefault="6631E7B4" w:rsidP="007128AB">
            <w:r w:rsidRPr="00CE53B5">
              <w:rPr>
                <w:rFonts w:cs="Calibri"/>
              </w:rPr>
              <w:t>01491836341</w:t>
            </w:r>
          </w:p>
        </w:tc>
      </w:tr>
      <w:tr w:rsidR="007D596C" w:rsidRPr="00CE53B5" w14:paraId="0586CB3C"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0F6C24BE" w14:textId="4AF00576" w:rsidR="005377B2" w:rsidRPr="00CE53B5" w:rsidRDefault="005377B2" w:rsidP="005377B2">
            <w:pPr>
              <w:spacing w:after="0"/>
            </w:pPr>
            <w:r w:rsidRPr="00CE53B5">
              <w:rPr>
                <w:rFonts w:ascii="Calibri" w:eastAsia="Calibri" w:hAnsi="Calibri" w:cs="Calibri"/>
                <w:szCs w:val="22"/>
              </w:rPr>
              <w:t>Jocelyn Coverdale</w:t>
            </w:r>
          </w:p>
        </w:tc>
        <w:tc>
          <w:tcPr>
            <w:tcW w:w="3339" w:type="dxa"/>
            <w:tcBorders>
              <w:top w:val="single" w:sz="4" w:space="0" w:color="B9B9B9"/>
              <w:left w:val="single" w:sz="4" w:space="0" w:color="B9B9B9"/>
              <w:bottom w:val="single" w:sz="4" w:space="0" w:color="B9B9B9"/>
              <w:right w:val="single" w:sz="4" w:space="0" w:color="B9B9B9"/>
            </w:tcBorders>
            <w:vAlign w:val="center"/>
          </w:tcPr>
          <w:p w14:paraId="5BF9A171" w14:textId="53175948" w:rsidR="007D596C" w:rsidRPr="00CE53B5" w:rsidRDefault="400BCC1E" w:rsidP="007128A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12B359C0" w14:textId="4023D406" w:rsidR="007D596C" w:rsidRPr="00CE53B5" w:rsidRDefault="4B539DA9" w:rsidP="007128AB">
            <w:r w:rsidRPr="00CE53B5">
              <w:rPr>
                <w:rFonts w:cs="Calibri"/>
              </w:rPr>
              <w:t>01491836341</w:t>
            </w:r>
          </w:p>
        </w:tc>
      </w:tr>
      <w:tr w:rsidR="007D596C" w:rsidRPr="00CE53B5" w14:paraId="2B7A5B4B"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2B82009E" w14:textId="40817B5E" w:rsidR="005377B2" w:rsidRPr="00CE53B5" w:rsidRDefault="005377B2" w:rsidP="005377B2">
            <w:pPr>
              <w:spacing w:after="0"/>
            </w:pPr>
            <w:r w:rsidRPr="00CE53B5">
              <w:rPr>
                <w:rFonts w:ascii="Calibri" w:eastAsia="Calibri" w:hAnsi="Calibri" w:cs="Calibri"/>
                <w:szCs w:val="22"/>
              </w:rPr>
              <w:t>Ali Eaton</w:t>
            </w:r>
          </w:p>
        </w:tc>
        <w:tc>
          <w:tcPr>
            <w:tcW w:w="3339" w:type="dxa"/>
            <w:tcBorders>
              <w:top w:val="single" w:sz="4" w:space="0" w:color="B9B9B9"/>
              <w:left w:val="single" w:sz="4" w:space="0" w:color="B9B9B9"/>
              <w:bottom w:val="single" w:sz="4" w:space="0" w:color="B9B9B9"/>
              <w:right w:val="single" w:sz="4" w:space="0" w:color="B9B9B9"/>
            </w:tcBorders>
            <w:vAlign w:val="center"/>
          </w:tcPr>
          <w:p w14:paraId="7732BEC9" w14:textId="61B04CF1" w:rsidR="007D596C" w:rsidRPr="00CE53B5" w:rsidRDefault="115E5E05" w:rsidP="007128A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70CE0A9F" w14:textId="0D7E65A1" w:rsidR="007D596C" w:rsidRPr="00CE53B5" w:rsidRDefault="3F969459" w:rsidP="007128AB">
            <w:r w:rsidRPr="00CE53B5">
              <w:rPr>
                <w:rFonts w:cs="Calibri"/>
              </w:rPr>
              <w:t>01491836341</w:t>
            </w:r>
          </w:p>
        </w:tc>
      </w:tr>
      <w:tr w:rsidR="007D596C" w:rsidRPr="00CE53B5" w14:paraId="12C5CF32"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3E7D81D0" w14:textId="5D2D6D61" w:rsidR="005377B2" w:rsidRPr="00CE53B5" w:rsidRDefault="005377B2" w:rsidP="005377B2">
            <w:pPr>
              <w:spacing w:after="0"/>
            </w:pPr>
            <w:r w:rsidRPr="00CE53B5">
              <w:rPr>
                <w:rFonts w:ascii="Calibri" w:eastAsia="Calibri" w:hAnsi="Calibri" w:cs="Calibri"/>
                <w:szCs w:val="22"/>
              </w:rPr>
              <w:t>Catherine Stockley</w:t>
            </w:r>
          </w:p>
        </w:tc>
        <w:tc>
          <w:tcPr>
            <w:tcW w:w="3339" w:type="dxa"/>
            <w:tcBorders>
              <w:top w:val="single" w:sz="4" w:space="0" w:color="B9B9B9"/>
              <w:left w:val="single" w:sz="4" w:space="0" w:color="B9B9B9"/>
              <w:bottom w:val="single" w:sz="4" w:space="0" w:color="B9B9B9"/>
              <w:right w:val="single" w:sz="4" w:space="0" w:color="B9B9B9"/>
            </w:tcBorders>
            <w:vAlign w:val="center"/>
          </w:tcPr>
          <w:p w14:paraId="5E73259A" w14:textId="29224BD9" w:rsidR="007D596C" w:rsidRPr="00CE53B5" w:rsidRDefault="2E8CD48D" w:rsidP="007128AB">
            <w:r w:rsidRPr="00CE53B5">
              <w:rPr>
                <w:rFonts w:cs="Calibri"/>
              </w:rPr>
              <w:t>Home School Link Worker</w:t>
            </w:r>
          </w:p>
        </w:tc>
        <w:tc>
          <w:tcPr>
            <w:tcW w:w="3261" w:type="dxa"/>
            <w:tcBorders>
              <w:top w:val="single" w:sz="4" w:space="0" w:color="B9B9B9"/>
              <w:left w:val="single" w:sz="4" w:space="0" w:color="B9B9B9"/>
              <w:bottom w:val="single" w:sz="4" w:space="0" w:color="B9B9B9"/>
              <w:right w:val="single" w:sz="4" w:space="0" w:color="B9B9B9"/>
            </w:tcBorders>
            <w:vAlign w:val="center"/>
          </w:tcPr>
          <w:p w14:paraId="02766322" w14:textId="5CF911B1" w:rsidR="007D596C" w:rsidRPr="00CE53B5" w:rsidRDefault="54F77612" w:rsidP="007128AB">
            <w:r w:rsidRPr="00CE53B5">
              <w:rPr>
                <w:rFonts w:cs="Calibri"/>
              </w:rPr>
              <w:t>01491836341</w:t>
            </w:r>
          </w:p>
        </w:tc>
      </w:tr>
      <w:tr w:rsidR="007D596C" w:rsidRPr="00CE53B5" w14:paraId="2DC77618"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06777BCB" w14:textId="043F7898" w:rsidR="005377B2" w:rsidRPr="00CE53B5" w:rsidRDefault="005377B2" w:rsidP="005377B2">
            <w:pPr>
              <w:spacing w:after="0"/>
            </w:pPr>
            <w:r w:rsidRPr="00CE53B5">
              <w:rPr>
                <w:rFonts w:ascii="Calibri" w:eastAsia="Calibri" w:hAnsi="Calibri" w:cs="Calibri"/>
                <w:szCs w:val="22"/>
              </w:rPr>
              <w:t>Nathan Wilcox</w:t>
            </w:r>
          </w:p>
        </w:tc>
        <w:tc>
          <w:tcPr>
            <w:tcW w:w="3339" w:type="dxa"/>
            <w:tcBorders>
              <w:top w:val="single" w:sz="4" w:space="0" w:color="B9B9B9"/>
              <w:left w:val="single" w:sz="4" w:space="0" w:color="B9B9B9"/>
              <w:bottom w:val="single" w:sz="4" w:space="0" w:color="B9B9B9"/>
              <w:right w:val="single" w:sz="4" w:space="0" w:color="B9B9B9"/>
            </w:tcBorders>
            <w:vAlign w:val="center"/>
          </w:tcPr>
          <w:p w14:paraId="277F604B" w14:textId="25C2AC98" w:rsidR="007D596C" w:rsidRPr="00CE53B5" w:rsidRDefault="69F7AC42" w:rsidP="007128AB">
            <w:r w:rsidRPr="00CE53B5">
              <w:rPr>
                <w:rFonts w:cs="Calibri"/>
              </w:rPr>
              <w:t>Deputy Headteacher</w:t>
            </w:r>
          </w:p>
        </w:tc>
        <w:tc>
          <w:tcPr>
            <w:tcW w:w="3261" w:type="dxa"/>
            <w:tcBorders>
              <w:top w:val="single" w:sz="4" w:space="0" w:color="B9B9B9"/>
              <w:left w:val="single" w:sz="4" w:space="0" w:color="B9B9B9"/>
              <w:bottom w:val="single" w:sz="4" w:space="0" w:color="B9B9B9"/>
              <w:right w:val="single" w:sz="4" w:space="0" w:color="B9B9B9"/>
            </w:tcBorders>
            <w:vAlign w:val="center"/>
          </w:tcPr>
          <w:p w14:paraId="5C9DD37E" w14:textId="4DA00F90" w:rsidR="007D596C" w:rsidRPr="00CE53B5" w:rsidRDefault="544C4AD2" w:rsidP="007128AB">
            <w:r w:rsidRPr="00CE53B5">
              <w:rPr>
                <w:rFonts w:cs="Calibri"/>
              </w:rPr>
              <w:t>01491836341</w:t>
            </w:r>
          </w:p>
        </w:tc>
      </w:tr>
      <w:tr w:rsidR="007D596C" w:rsidRPr="00CE53B5" w14:paraId="4E43B7D0"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11EC43BC" w14:textId="7DC29E31" w:rsidR="005377B2" w:rsidRPr="00CE53B5" w:rsidRDefault="005377B2" w:rsidP="005377B2">
            <w:pPr>
              <w:spacing w:after="0"/>
            </w:pPr>
            <w:r w:rsidRPr="00CE53B5">
              <w:rPr>
                <w:rFonts w:ascii="Calibri" w:eastAsia="Calibri" w:hAnsi="Calibri" w:cs="Calibri"/>
                <w:szCs w:val="22"/>
              </w:rPr>
              <w:t>Sam Lucas</w:t>
            </w:r>
          </w:p>
        </w:tc>
        <w:tc>
          <w:tcPr>
            <w:tcW w:w="3339" w:type="dxa"/>
            <w:tcBorders>
              <w:top w:val="single" w:sz="4" w:space="0" w:color="B9B9B9"/>
              <w:left w:val="single" w:sz="4" w:space="0" w:color="B9B9B9"/>
              <w:bottom w:val="single" w:sz="4" w:space="0" w:color="B9B9B9"/>
              <w:right w:val="single" w:sz="4" w:space="0" w:color="B9B9B9"/>
            </w:tcBorders>
            <w:vAlign w:val="center"/>
          </w:tcPr>
          <w:p w14:paraId="1ED56EB8" w14:textId="36C278F7" w:rsidR="007D596C" w:rsidRPr="00CE53B5" w:rsidRDefault="456704F6" w:rsidP="007128A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7D054562" w14:textId="73D2FF93" w:rsidR="007D596C" w:rsidRPr="00CE53B5" w:rsidRDefault="4C9A56AD" w:rsidP="007128AB">
            <w:r w:rsidRPr="00CE53B5">
              <w:rPr>
                <w:rFonts w:cs="Calibri"/>
              </w:rPr>
              <w:t>01491836341</w:t>
            </w:r>
          </w:p>
        </w:tc>
      </w:tr>
      <w:tr w:rsidR="005377B2" w:rsidRPr="00CE53B5" w14:paraId="184FA326"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54A56D2F" w14:textId="7D8DD5E8" w:rsidR="005377B2" w:rsidRPr="00CE53B5" w:rsidRDefault="005377B2" w:rsidP="005377B2">
            <w:pPr>
              <w:spacing w:after="0"/>
            </w:pPr>
            <w:r w:rsidRPr="00CE53B5">
              <w:rPr>
                <w:rFonts w:ascii="Calibri" w:eastAsia="Calibri" w:hAnsi="Calibri" w:cs="Calibri"/>
                <w:szCs w:val="22"/>
              </w:rPr>
              <w:t>Siva Kandiah</w:t>
            </w:r>
          </w:p>
          <w:p w14:paraId="6D3F03FF" w14:textId="1B316979" w:rsidR="005377B2" w:rsidRPr="00CE53B5" w:rsidRDefault="005377B2" w:rsidP="005377B2">
            <w:pPr>
              <w:spacing w:after="0"/>
            </w:pPr>
            <w:r w:rsidRPr="00CE53B5">
              <w:rPr>
                <w:rFonts w:ascii="Calibri" w:eastAsia="Calibri" w:hAnsi="Calibri" w:cs="Calibri"/>
                <w:szCs w:val="22"/>
              </w:rPr>
              <w:t xml:space="preserve"> </w:t>
            </w:r>
          </w:p>
        </w:tc>
        <w:tc>
          <w:tcPr>
            <w:tcW w:w="3339" w:type="dxa"/>
            <w:tcBorders>
              <w:top w:val="single" w:sz="4" w:space="0" w:color="B9B9B9"/>
              <w:left w:val="single" w:sz="4" w:space="0" w:color="B9B9B9"/>
              <w:bottom w:val="single" w:sz="4" w:space="0" w:color="B9B9B9"/>
              <w:right w:val="single" w:sz="4" w:space="0" w:color="B9B9B9"/>
            </w:tcBorders>
            <w:vAlign w:val="center"/>
          </w:tcPr>
          <w:p w14:paraId="1D2870FD" w14:textId="395079A6" w:rsidR="534ABE39" w:rsidRPr="00CE53B5" w:rsidRDefault="534ABE39" w:rsidP="005377B2">
            <w:r w:rsidRPr="00CE53B5">
              <w:rPr>
                <w:rFonts w:cs="Calibri"/>
              </w:rPr>
              <w:t>Chef</w:t>
            </w:r>
          </w:p>
        </w:tc>
        <w:tc>
          <w:tcPr>
            <w:tcW w:w="3261" w:type="dxa"/>
            <w:tcBorders>
              <w:top w:val="single" w:sz="4" w:space="0" w:color="B9B9B9"/>
              <w:left w:val="single" w:sz="4" w:space="0" w:color="B9B9B9"/>
              <w:bottom w:val="single" w:sz="4" w:space="0" w:color="B9B9B9"/>
              <w:right w:val="single" w:sz="4" w:space="0" w:color="B9B9B9"/>
            </w:tcBorders>
            <w:vAlign w:val="center"/>
          </w:tcPr>
          <w:p w14:paraId="10215393" w14:textId="56CFE4CD" w:rsidR="005377B2" w:rsidRPr="00CE53B5" w:rsidRDefault="2E1A132F" w:rsidP="5033F7D2">
            <w:r w:rsidRPr="00CE53B5">
              <w:rPr>
                <w:rFonts w:cs="Calibri"/>
              </w:rPr>
              <w:t>01491836341</w:t>
            </w:r>
          </w:p>
        </w:tc>
      </w:tr>
      <w:tr w:rsidR="005377B2" w:rsidRPr="00CE53B5" w14:paraId="7671C070"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1D4D518E" w14:textId="39EC663A" w:rsidR="005377B2" w:rsidRPr="00CE53B5" w:rsidRDefault="005377B2" w:rsidP="005377B2">
            <w:pPr>
              <w:spacing w:after="0"/>
            </w:pPr>
            <w:r w:rsidRPr="00CE53B5">
              <w:rPr>
                <w:rFonts w:ascii="Calibri" w:eastAsia="Calibri" w:hAnsi="Calibri" w:cs="Calibri"/>
                <w:szCs w:val="22"/>
              </w:rPr>
              <w:t>Debbie Joy</w:t>
            </w:r>
          </w:p>
        </w:tc>
        <w:tc>
          <w:tcPr>
            <w:tcW w:w="3339" w:type="dxa"/>
            <w:tcBorders>
              <w:top w:val="single" w:sz="4" w:space="0" w:color="B9B9B9"/>
              <w:left w:val="single" w:sz="4" w:space="0" w:color="B9B9B9"/>
              <w:bottom w:val="single" w:sz="4" w:space="0" w:color="B9B9B9"/>
              <w:right w:val="single" w:sz="4" w:space="0" w:color="B9B9B9"/>
            </w:tcBorders>
            <w:vAlign w:val="center"/>
          </w:tcPr>
          <w:p w14:paraId="10F51DF7" w14:textId="44D0F504" w:rsidR="0716E00B" w:rsidRPr="00CE53B5" w:rsidRDefault="0716E00B">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08F3A958" w14:textId="04E5C01D" w:rsidR="005377B2" w:rsidRPr="00CE53B5" w:rsidRDefault="74167816" w:rsidP="5033F7D2">
            <w:r w:rsidRPr="00CE53B5">
              <w:rPr>
                <w:rFonts w:cs="Calibri"/>
              </w:rPr>
              <w:t>01491836341</w:t>
            </w:r>
          </w:p>
        </w:tc>
      </w:tr>
      <w:tr w:rsidR="005377B2" w:rsidRPr="00CE53B5" w14:paraId="5AF771FE"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511159F1" w14:textId="1B9234BD" w:rsidR="005377B2" w:rsidRPr="00CE53B5" w:rsidRDefault="005377B2" w:rsidP="005377B2">
            <w:pPr>
              <w:spacing w:after="0"/>
            </w:pPr>
            <w:r w:rsidRPr="00CE53B5">
              <w:rPr>
                <w:rFonts w:ascii="Calibri" w:eastAsia="Calibri" w:hAnsi="Calibri" w:cs="Calibri"/>
                <w:szCs w:val="22"/>
              </w:rPr>
              <w:t>Nathan Mule</w:t>
            </w:r>
          </w:p>
        </w:tc>
        <w:tc>
          <w:tcPr>
            <w:tcW w:w="3339" w:type="dxa"/>
            <w:tcBorders>
              <w:top w:val="single" w:sz="4" w:space="0" w:color="B9B9B9"/>
              <w:left w:val="single" w:sz="4" w:space="0" w:color="B9B9B9"/>
              <w:bottom w:val="single" w:sz="4" w:space="0" w:color="B9B9B9"/>
              <w:right w:val="single" w:sz="4" w:space="0" w:color="B9B9B9"/>
            </w:tcBorders>
            <w:vAlign w:val="center"/>
          </w:tcPr>
          <w:p w14:paraId="70B53A11" w14:textId="77D7DDE9" w:rsidR="04A6F73F" w:rsidRPr="00CE53B5" w:rsidRDefault="04A6F73F" w:rsidP="005377B2">
            <w:r w:rsidRPr="00CE53B5">
              <w:rPr>
                <w:rFonts w:cs="Calibri"/>
              </w:rPr>
              <w:t>Sports Coach</w:t>
            </w:r>
          </w:p>
        </w:tc>
        <w:tc>
          <w:tcPr>
            <w:tcW w:w="3261" w:type="dxa"/>
            <w:tcBorders>
              <w:top w:val="single" w:sz="4" w:space="0" w:color="B9B9B9"/>
              <w:left w:val="single" w:sz="4" w:space="0" w:color="B9B9B9"/>
              <w:bottom w:val="single" w:sz="4" w:space="0" w:color="B9B9B9"/>
              <w:right w:val="single" w:sz="4" w:space="0" w:color="B9B9B9"/>
            </w:tcBorders>
            <w:vAlign w:val="center"/>
          </w:tcPr>
          <w:p w14:paraId="055E673D" w14:textId="4FA3E91E" w:rsidR="005377B2" w:rsidRPr="00CE53B5" w:rsidRDefault="0B03724C" w:rsidP="5033F7D2">
            <w:r w:rsidRPr="00CE53B5">
              <w:rPr>
                <w:rFonts w:cs="Calibri"/>
              </w:rPr>
              <w:t>01491836341</w:t>
            </w:r>
          </w:p>
        </w:tc>
      </w:tr>
      <w:tr w:rsidR="005377B2" w:rsidRPr="00CE53B5" w14:paraId="44D3233F"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4E902C77" w14:textId="280FD24C" w:rsidR="005377B2" w:rsidRPr="00CE53B5" w:rsidRDefault="005377B2" w:rsidP="005377B2">
            <w:pPr>
              <w:spacing w:after="0"/>
            </w:pPr>
            <w:r w:rsidRPr="00CE53B5">
              <w:rPr>
                <w:rFonts w:ascii="Calibri" w:eastAsia="Calibri" w:hAnsi="Calibri" w:cs="Calibri"/>
                <w:szCs w:val="22"/>
              </w:rPr>
              <w:t>Ria Raheem</w:t>
            </w:r>
          </w:p>
        </w:tc>
        <w:tc>
          <w:tcPr>
            <w:tcW w:w="3339" w:type="dxa"/>
            <w:tcBorders>
              <w:top w:val="single" w:sz="4" w:space="0" w:color="B9B9B9"/>
              <w:left w:val="single" w:sz="4" w:space="0" w:color="B9B9B9"/>
              <w:bottom w:val="single" w:sz="4" w:space="0" w:color="B9B9B9"/>
              <w:right w:val="single" w:sz="4" w:space="0" w:color="B9B9B9"/>
            </w:tcBorders>
            <w:vAlign w:val="center"/>
          </w:tcPr>
          <w:p w14:paraId="1DB39C48" w14:textId="78A178C3" w:rsidR="1AE6DC7C" w:rsidRPr="00CE53B5" w:rsidRDefault="1AE6DC7C" w:rsidP="005377B2">
            <w:r w:rsidRPr="00CE53B5">
              <w:rPr>
                <w:rFonts w:cs="Calibri"/>
              </w:rPr>
              <w:t>Teacher</w:t>
            </w:r>
          </w:p>
        </w:tc>
        <w:tc>
          <w:tcPr>
            <w:tcW w:w="3261" w:type="dxa"/>
            <w:tcBorders>
              <w:top w:val="single" w:sz="4" w:space="0" w:color="B9B9B9"/>
              <w:left w:val="single" w:sz="4" w:space="0" w:color="B9B9B9"/>
              <w:bottom w:val="single" w:sz="4" w:space="0" w:color="B9B9B9"/>
              <w:right w:val="single" w:sz="4" w:space="0" w:color="B9B9B9"/>
            </w:tcBorders>
            <w:vAlign w:val="center"/>
          </w:tcPr>
          <w:p w14:paraId="5EB0E2A1" w14:textId="4BA015A1" w:rsidR="005377B2" w:rsidRPr="00CE53B5" w:rsidRDefault="789C0F9A" w:rsidP="5033F7D2">
            <w:r w:rsidRPr="00CE53B5">
              <w:rPr>
                <w:rFonts w:cs="Calibri"/>
              </w:rPr>
              <w:t>01491836341</w:t>
            </w:r>
          </w:p>
        </w:tc>
      </w:tr>
      <w:tr w:rsidR="005377B2" w:rsidRPr="00CE53B5" w14:paraId="3C756C63"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1D35C81E" w14:textId="7F1A669A" w:rsidR="005377B2" w:rsidRPr="00CE53B5" w:rsidRDefault="005377B2" w:rsidP="005377B2">
            <w:pPr>
              <w:spacing w:after="0"/>
            </w:pPr>
            <w:r w:rsidRPr="00CE53B5">
              <w:rPr>
                <w:rFonts w:ascii="Calibri" w:eastAsia="Calibri" w:hAnsi="Calibri" w:cs="Calibri"/>
                <w:szCs w:val="22"/>
              </w:rPr>
              <w:t>Will Shallis</w:t>
            </w:r>
          </w:p>
        </w:tc>
        <w:tc>
          <w:tcPr>
            <w:tcW w:w="3339" w:type="dxa"/>
            <w:tcBorders>
              <w:top w:val="single" w:sz="4" w:space="0" w:color="B9B9B9"/>
              <w:left w:val="single" w:sz="4" w:space="0" w:color="B9B9B9"/>
              <w:bottom w:val="single" w:sz="4" w:space="0" w:color="B9B9B9"/>
              <w:right w:val="single" w:sz="4" w:space="0" w:color="B9B9B9"/>
            </w:tcBorders>
            <w:vAlign w:val="center"/>
          </w:tcPr>
          <w:p w14:paraId="50ADB3A9" w14:textId="16D6FB1B" w:rsidR="4873B702" w:rsidRPr="00CE53B5" w:rsidRDefault="4873B702">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57DF5A4E" w14:textId="60C02B57" w:rsidR="005377B2" w:rsidRPr="00CE53B5" w:rsidRDefault="0593E743" w:rsidP="5033F7D2">
            <w:r w:rsidRPr="00CE53B5">
              <w:rPr>
                <w:rFonts w:cs="Calibri"/>
              </w:rPr>
              <w:t>01491836341</w:t>
            </w:r>
          </w:p>
        </w:tc>
      </w:tr>
      <w:tr w:rsidR="005377B2" w:rsidRPr="00CE53B5" w14:paraId="74CFB905"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523CAAB3" w14:textId="4A130121" w:rsidR="005377B2" w:rsidRPr="00CE53B5" w:rsidRDefault="005377B2" w:rsidP="005377B2">
            <w:pPr>
              <w:spacing w:after="0"/>
            </w:pPr>
            <w:r w:rsidRPr="00CE53B5">
              <w:rPr>
                <w:rFonts w:ascii="Calibri" w:eastAsia="Calibri" w:hAnsi="Calibri" w:cs="Calibri"/>
                <w:szCs w:val="22"/>
              </w:rPr>
              <w:t>Lucy Walton</w:t>
            </w:r>
          </w:p>
        </w:tc>
        <w:tc>
          <w:tcPr>
            <w:tcW w:w="3339" w:type="dxa"/>
            <w:tcBorders>
              <w:top w:val="single" w:sz="4" w:space="0" w:color="B9B9B9"/>
              <w:left w:val="single" w:sz="4" w:space="0" w:color="B9B9B9"/>
              <w:bottom w:val="single" w:sz="4" w:space="0" w:color="B9B9B9"/>
              <w:right w:val="single" w:sz="4" w:space="0" w:color="B9B9B9"/>
            </w:tcBorders>
            <w:vAlign w:val="center"/>
          </w:tcPr>
          <w:p w14:paraId="2CA7C89A" w14:textId="09810BEB" w:rsidR="3423596D" w:rsidRPr="00CE53B5" w:rsidRDefault="3423596D">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2652785C" w14:textId="6B287DEF" w:rsidR="005377B2" w:rsidRPr="00CE53B5" w:rsidRDefault="677EEE8C" w:rsidP="5033F7D2">
            <w:r w:rsidRPr="00CE53B5">
              <w:rPr>
                <w:rFonts w:cs="Calibri"/>
              </w:rPr>
              <w:t>01491836341</w:t>
            </w:r>
          </w:p>
        </w:tc>
      </w:tr>
      <w:tr w:rsidR="005377B2" w:rsidRPr="00CE53B5" w14:paraId="4FDC81F3"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347DC80F" w14:textId="07436991" w:rsidR="005377B2" w:rsidRPr="00CE53B5" w:rsidRDefault="005377B2" w:rsidP="005377B2">
            <w:pPr>
              <w:spacing w:after="0"/>
            </w:pPr>
            <w:r w:rsidRPr="00CE53B5">
              <w:rPr>
                <w:rFonts w:ascii="Calibri" w:eastAsia="Calibri" w:hAnsi="Calibri" w:cs="Calibri"/>
                <w:szCs w:val="22"/>
              </w:rPr>
              <w:t>Claire Parker</w:t>
            </w:r>
          </w:p>
        </w:tc>
        <w:tc>
          <w:tcPr>
            <w:tcW w:w="3339" w:type="dxa"/>
            <w:tcBorders>
              <w:top w:val="single" w:sz="4" w:space="0" w:color="B9B9B9"/>
              <w:left w:val="single" w:sz="4" w:space="0" w:color="B9B9B9"/>
              <w:bottom w:val="single" w:sz="4" w:space="0" w:color="B9B9B9"/>
              <w:right w:val="single" w:sz="4" w:space="0" w:color="B9B9B9"/>
            </w:tcBorders>
            <w:vAlign w:val="center"/>
          </w:tcPr>
          <w:p w14:paraId="051F74CD" w14:textId="2E47559E" w:rsidR="3D21745F" w:rsidRPr="00CE53B5" w:rsidRDefault="3D21745F">
            <w:proofErr w:type="gramStart"/>
            <w:r w:rsidRPr="00CE53B5">
              <w:rPr>
                <w:rFonts w:cs="Calibri"/>
              </w:rPr>
              <w:t>Teaching  Assistant</w:t>
            </w:r>
            <w:proofErr w:type="gramEnd"/>
          </w:p>
        </w:tc>
        <w:tc>
          <w:tcPr>
            <w:tcW w:w="3261" w:type="dxa"/>
            <w:tcBorders>
              <w:top w:val="single" w:sz="4" w:space="0" w:color="B9B9B9"/>
              <w:left w:val="single" w:sz="4" w:space="0" w:color="B9B9B9"/>
              <w:bottom w:val="single" w:sz="4" w:space="0" w:color="B9B9B9"/>
              <w:right w:val="single" w:sz="4" w:space="0" w:color="B9B9B9"/>
            </w:tcBorders>
            <w:vAlign w:val="center"/>
          </w:tcPr>
          <w:p w14:paraId="75C1EAE3" w14:textId="51612A7E" w:rsidR="005377B2" w:rsidRPr="00CE53B5" w:rsidRDefault="4AF3E64F" w:rsidP="5033F7D2">
            <w:r w:rsidRPr="00CE53B5">
              <w:rPr>
                <w:rFonts w:cs="Calibri"/>
              </w:rPr>
              <w:t>01491836341</w:t>
            </w:r>
          </w:p>
        </w:tc>
      </w:tr>
      <w:tr w:rsidR="005377B2" w:rsidRPr="00CE53B5" w14:paraId="4E5D33DF"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1CAEB7C6" w14:textId="393AE4E2" w:rsidR="005377B2" w:rsidRPr="00CE53B5" w:rsidRDefault="005377B2" w:rsidP="005377B2">
            <w:pPr>
              <w:spacing w:after="0"/>
            </w:pPr>
            <w:r w:rsidRPr="00CE53B5">
              <w:rPr>
                <w:rFonts w:ascii="Calibri" w:eastAsia="Calibri" w:hAnsi="Calibri" w:cs="Calibri"/>
                <w:szCs w:val="22"/>
              </w:rPr>
              <w:lastRenderedPageBreak/>
              <w:t>Sanusha Holley</w:t>
            </w:r>
          </w:p>
        </w:tc>
        <w:tc>
          <w:tcPr>
            <w:tcW w:w="3339" w:type="dxa"/>
            <w:tcBorders>
              <w:top w:val="single" w:sz="4" w:space="0" w:color="B9B9B9"/>
              <w:left w:val="single" w:sz="4" w:space="0" w:color="B9B9B9"/>
              <w:bottom w:val="single" w:sz="4" w:space="0" w:color="B9B9B9"/>
              <w:right w:val="single" w:sz="4" w:space="0" w:color="B9B9B9"/>
            </w:tcBorders>
            <w:vAlign w:val="center"/>
          </w:tcPr>
          <w:p w14:paraId="1B532F27" w14:textId="10DF7D1A" w:rsidR="0BA3413A" w:rsidRPr="00CE53B5" w:rsidRDefault="0BA3413A" w:rsidP="005377B2">
            <w:r w:rsidRPr="00CE53B5">
              <w:rPr>
                <w:rFonts w:cs="Calibri"/>
              </w:rPr>
              <w:t>Kitchen Assistant</w:t>
            </w:r>
          </w:p>
        </w:tc>
        <w:tc>
          <w:tcPr>
            <w:tcW w:w="3261" w:type="dxa"/>
            <w:tcBorders>
              <w:top w:val="single" w:sz="4" w:space="0" w:color="B9B9B9"/>
              <w:left w:val="single" w:sz="4" w:space="0" w:color="B9B9B9"/>
              <w:bottom w:val="single" w:sz="4" w:space="0" w:color="B9B9B9"/>
              <w:right w:val="single" w:sz="4" w:space="0" w:color="B9B9B9"/>
            </w:tcBorders>
            <w:vAlign w:val="center"/>
          </w:tcPr>
          <w:p w14:paraId="034EE055" w14:textId="6EE448AA" w:rsidR="005377B2" w:rsidRPr="00CE53B5" w:rsidRDefault="36894253" w:rsidP="5033F7D2">
            <w:r w:rsidRPr="00CE53B5">
              <w:rPr>
                <w:rFonts w:cs="Calibri"/>
              </w:rPr>
              <w:t>01491836341</w:t>
            </w:r>
          </w:p>
        </w:tc>
      </w:tr>
      <w:tr w:rsidR="005377B2" w:rsidRPr="00CE53B5" w14:paraId="0A78D9D8" w14:textId="77777777" w:rsidTr="5033F7D2">
        <w:trPr>
          <w:cantSplit/>
          <w:trHeight w:val="567"/>
          <w:jc w:val="center"/>
        </w:trPr>
        <w:tc>
          <w:tcPr>
            <w:tcW w:w="3120" w:type="dxa"/>
            <w:tcBorders>
              <w:top w:val="single" w:sz="4" w:space="0" w:color="B9B9B9"/>
              <w:left w:val="single" w:sz="4" w:space="0" w:color="B9B9B9"/>
              <w:bottom w:val="single" w:sz="4" w:space="0" w:color="B9B9B9"/>
              <w:right w:val="single" w:sz="4" w:space="0" w:color="B9B9B9"/>
            </w:tcBorders>
            <w:vAlign w:val="center"/>
          </w:tcPr>
          <w:p w14:paraId="3B2F70F2" w14:textId="61732AB4" w:rsidR="005377B2" w:rsidRPr="00CE53B5" w:rsidRDefault="005377B2" w:rsidP="005377B2">
            <w:r w:rsidRPr="00CE53B5">
              <w:rPr>
                <w:rFonts w:ascii="Calibri" w:eastAsia="Calibri" w:hAnsi="Calibri" w:cs="Calibri"/>
                <w:szCs w:val="22"/>
              </w:rPr>
              <w:t>Helena Grant</w:t>
            </w:r>
          </w:p>
        </w:tc>
        <w:tc>
          <w:tcPr>
            <w:tcW w:w="3339" w:type="dxa"/>
            <w:tcBorders>
              <w:top w:val="single" w:sz="4" w:space="0" w:color="B9B9B9"/>
              <w:left w:val="single" w:sz="4" w:space="0" w:color="B9B9B9"/>
              <w:bottom w:val="single" w:sz="4" w:space="0" w:color="B9B9B9"/>
              <w:right w:val="single" w:sz="4" w:space="0" w:color="B9B9B9"/>
            </w:tcBorders>
            <w:vAlign w:val="center"/>
          </w:tcPr>
          <w:p w14:paraId="3BCBA3B1" w14:textId="39DAB49C" w:rsidR="23996663" w:rsidRPr="00CE53B5" w:rsidRDefault="23996663" w:rsidP="005377B2">
            <w:r w:rsidRPr="00CE53B5">
              <w:rPr>
                <w:rFonts w:cs="Calibri"/>
              </w:rPr>
              <w:t>Early Years Lead</w:t>
            </w:r>
          </w:p>
        </w:tc>
        <w:tc>
          <w:tcPr>
            <w:tcW w:w="3261" w:type="dxa"/>
            <w:tcBorders>
              <w:top w:val="single" w:sz="4" w:space="0" w:color="B9B9B9"/>
              <w:left w:val="single" w:sz="4" w:space="0" w:color="B9B9B9"/>
              <w:bottom w:val="single" w:sz="4" w:space="0" w:color="B9B9B9"/>
              <w:right w:val="single" w:sz="4" w:space="0" w:color="B9B9B9"/>
            </w:tcBorders>
            <w:vAlign w:val="center"/>
          </w:tcPr>
          <w:p w14:paraId="03C07777" w14:textId="7170AE62" w:rsidR="005377B2" w:rsidRPr="00CE53B5" w:rsidRDefault="119ADE11" w:rsidP="5033F7D2">
            <w:r w:rsidRPr="00CE53B5">
              <w:rPr>
                <w:rFonts w:cs="Calibri"/>
              </w:rPr>
              <w:t>01491836341</w:t>
            </w:r>
          </w:p>
        </w:tc>
      </w:tr>
    </w:tbl>
    <w:p w14:paraId="16EF801B" w14:textId="77777777" w:rsidR="007D596C" w:rsidRPr="00CE53B5" w:rsidRDefault="007D596C" w:rsidP="007D596C">
      <w:pPr>
        <w:pStyle w:val="1bodycopy10pt"/>
        <w:spacing w:after="0"/>
        <w:jc w:val="both"/>
        <w:rPr>
          <w:rFonts w:cs="Calibri"/>
          <w:szCs w:val="22"/>
        </w:rPr>
      </w:pPr>
      <w:bookmarkStart w:id="106" w:name="_Toc54258768"/>
      <w:bookmarkEnd w:id="102"/>
    </w:p>
    <w:p w14:paraId="5F9904D1" w14:textId="77777777" w:rsidR="00642EFD" w:rsidRPr="00CE53B5" w:rsidRDefault="007D596C" w:rsidP="00642EFD">
      <w:pPr>
        <w:pStyle w:val="Heading1"/>
        <w:rPr>
          <w:rFonts w:asciiTheme="minorHAnsi" w:hAnsiTheme="minorHAnsi"/>
        </w:rPr>
      </w:pPr>
      <w:r w:rsidRPr="00CE53B5">
        <w:rPr>
          <w:rFonts w:asciiTheme="minorHAnsi" w:hAnsiTheme="minorHAnsi"/>
        </w:rPr>
        <w:br w:type="page"/>
      </w:r>
      <w:r w:rsidR="00642EFD" w:rsidRPr="00CE53B5">
        <w:lastRenderedPageBreak/>
        <w:t xml:space="preserve"> </w:t>
      </w:r>
      <w:bookmarkStart w:id="107" w:name="_Toc227571585"/>
      <w:r w:rsidR="00642EFD" w:rsidRPr="00CE53B5">
        <w:rPr>
          <w:rFonts w:asciiTheme="minorHAnsi" w:hAnsiTheme="minorHAnsi"/>
        </w:rPr>
        <w:t>Appendix 2: First aid training log</w:t>
      </w:r>
      <w:bookmarkEnd w:id="107"/>
    </w:p>
    <w:p w14:paraId="0C5AA324" w14:textId="77777777" w:rsidR="00642EFD" w:rsidRPr="00CE53B5" w:rsidRDefault="00642EFD" w:rsidP="00642EFD"/>
    <w:tbl>
      <w:tblPr>
        <w:tblW w:w="9854" w:type="dxa"/>
        <w:jc w:val="cente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65"/>
        <w:gridCol w:w="2269"/>
        <w:gridCol w:w="2553"/>
        <w:gridCol w:w="2167"/>
      </w:tblGrid>
      <w:tr w:rsidR="00642EFD" w:rsidRPr="00CE53B5" w14:paraId="6FC7903F" w14:textId="77777777" w:rsidTr="5033F7D2">
        <w:trPr>
          <w:cantSplit/>
          <w:trHeight w:val="850"/>
          <w:tblHeader/>
          <w:jc w:val="center"/>
        </w:trPr>
        <w:tc>
          <w:tcPr>
            <w:tcW w:w="2865" w:type="dxa"/>
            <w:tcBorders>
              <w:top w:val="single" w:sz="4" w:space="0" w:color="B9B9B9"/>
              <w:left w:val="single" w:sz="4" w:space="0" w:color="B9B9B9"/>
              <w:bottom w:val="single" w:sz="4" w:space="0" w:color="B9B9B9"/>
              <w:right w:val="single" w:sz="4" w:space="0" w:color="B9B9B9"/>
            </w:tcBorders>
            <w:shd w:val="clear" w:color="auto" w:fill="B4C6E7"/>
            <w:vAlign w:val="center"/>
            <w:hideMark/>
          </w:tcPr>
          <w:p w14:paraId="0C314E0F" w14:textId="77777777" w:rsidR="00642EFD" w:rsidRPr="00CE53B5" w:rsidRDefault="00642EFD" w:rsidP="00171311">
            <w:pPr>
              <w:rPr>
                <w:rFonts w:cs="Calibri"/>
                <w:szCs w:val="22"/>
              </w:rPr>
            </w:pPr>
            <w:r w:rsidRPr="00CE53B5">
              <w:rPr>
                <w:rFonts w:cs="Calibri"/>
                <w:szCs w:val="22"/>
              </w:rPr>
              <w:t>Name/type of training</w:t>
            </w:r>
          </w:p>
        </w:tc>
        <w:tc>
          <w:tcPr>
            <w:tcW w:w="2269" w:type="dxa"/>
            <w:tcBorders>
              <w:top w:val="single" w:sz="4" w:space="0" w:color="B9B9B9"/>
              <w:left w:val="single" w:sz="4" w:space="0" w:color="B9B9B9"/>
              <w:bottom w:val="single" w:sz="4" w:space="0" w:color="B9B9B9"/>
              <w:right w:val="single" w:sz="4" w:space="0" w:color="B9B9B9"/>
            </w:tcBorders>
            <w:shd w:val="clear" w:color="auto" w:fill="B4C6E7"/>
            <w:vAlign w:val="center"/>
            <w:hideMark/>
          </w:tcPr>
          <w:p w14:paraId="5A8C4ED8" w14:textId="77777777" w:rsidR="00642EFD" w:rsidRPr="00CE53B5" w:rsidRDefault="00642EFD" w:rsidP="00171311">
            <w:pPr>
              <w:rPr>
                <w:rFonts w:cs="Calibri"/>
                <w:szCs w:val="22"/>
              </w:rPr>
            </w:pPr>
            <w:r w:rsidRPr="00CE53B5">
              <w:rPr>
                <w:rFonts w:cs="Calibri"/>
                <w:szCs w:val="22"/>
              </w:rPr>
              <w:t>Staff who attended (individual staff members or groups)</w:t>
            </w:r>
          </w:p>
        </w:tc>
        <w:tc>
          <w:tcPr>
            <w:tcW w:w="2553" w:type="dxa"/>
            <w:tcBorders>
              <w:top w:val="single" w:sz="4" w:space="0" w:color="B9B9B9"/>
              <w:left w:val="single" w:sz="4" w:space="0" w:color="B9B9B9"/>
              <w:bottom w:val="single" w:sz="4" w:space="0" w:color="B9B9B9"/>
              <w:right w:val="single" w:sz="4" w:space="0" w:color="B9B9B9"/>
            </w:tcBorders>
            <w:shd w:val="clear" w:color="auto" w:fill="B4C6E7"/>
            <w:vAlign w:val="center"/>
            <w:hideMark/>
          </w:tcPr>
          <w:p w14:paraId="53B9938D" w14:textId="77777777" w:rsidR="00642EFD" w:rsidRPr="00CE53B5" w:rsidRDefault="00642EFD" w:rsidP="00171311">
            <w:pPr>
              <w:rPr>
                <w:rFonts w:cs="Calibri"/>
                <w:szCs w:val="22"/>
              </w:rPr>
            </w:pPr>
            <w:r w:rsidRPr="00CE53B5">
              <w:rPr>
                <w:rFonts w:cs="Calibri"/>
                <w:szCs w:val="22"/>
              </w:rPr>
              <w:t>Date attended</w:t>
            </w:r>
          </w:p>
        </w:tc>
        <w:tc>
          <w:tcPr>
            <w:tcW w:w="2167" w:type="dxa"/>
            <w:tcBorders>
              <w:top w:val="single" w:sz="4" w:space="0" w:color="B9B9B9"/>
              <w:left w:val="single" w:sz="4" w:space="0" w:color="B9B9B9"/>
              <w:bottom w:val="single" w:sz="4" w:space="0" w:color="B9B9B9"/>
              <w:right w:val="single" w:sz="4" w:space="0" w:color="B9B9B9"/>
            </w:tcBorders>
            <w:shd w:val="clear" w:color="auto" w:fill="B4C6E7"/>
            <w:vAlign w:val="center"/>
          </w:tcPr>
          <w:p w14:paraId="115E7552" w14:textId="77777777" w:rsidR="00642EFD" w:rsidRPr="00CE53B5" w:rsidRDefault="00642EFD" w:rsidP="00171311">
            <w:pPr>
              <w:rPr>
                <w:rFonts w:cs="Calibri"/>
                <w:szCs w:val="22"/>
              </w:rPr>
            </w:pPr>
            <w:r w:rsidRPr="00CE53B5">
              <w:rPr>
                <w:rFonts w:cs="Calibri"/>
                <w:szCs w:val="22"/>
              </w:rPr>
              <w:t>Date for training to be updated (where applicable)</w:t>
            </w:r>
          </w:p>
        </w:tc>
      </w:tr>
      <w:tr w:rsidR="00642EFD" w:rsidRPr="00CE53B5" w14:paraId="567523E8"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55F5A956" w14:textId="30DA8E65" w:rsidR="00642EFD" w:rsidRPr="00CE53B5" w:rsidRDefault="23486016" w:rsidP="005377B2">
            <w:pPr>
              <w:spacing w:line="259" w:lineRule="auto"/>
              <w:rPr>
                <w:rFonts w:cs="Calibri"/>
              </w:rPr>
            </w:pPr>
            <w:r w:rsidRPr="00CE53B5">
              <w:rPr>
                <w:rFonts w:cs="Calibri"/>
              </w:rPr>
              <w:t>First Aid</w:t>
            </w:r>
            <w:r w:rsidR="3CCA0EED" w:rsidRPr="00CE53B5">
              <w:rPr>
                <w:rFonts w:cs="Calibri"/>
              </w:rPr>
              <w:t xml:space="preserve">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02AEA99C" w14:textId="5BD850D9" w:rsidR="005377B2" w:rsidRPr="00CE53B5" w:rsidRDefault="005377B2" w:rsidP="005377B2">
            <w:pPr>
              <w:spacing w:after="0"/>
            </w:pPr>
            <w:r w:rsidRPr="00CE53B5">
              <w:rPr>
                <w:rFonts w:ascii="Calibri" w:eastAsia="Calibri" w:hAnsi="Calibri" w:cs="Calibri"/>
                <w:szCs w:val="22"/>
              </w:rPr>
              <w:t>Annette Yener</w:t>
            </w:r>
          </w:p>
        </w:tc>
        <w:tc>
          <w:tcPr>
            <w:tcW w:w="2553" w:type="dxa"/>
            <w:tcBorders>
              <w:top w:val="single" w:sz="4" w:space="0" w:color="B9B9B9"/>
              <w:left w:val="single" w:sz="4" w:space="0" w:color="B9B9B9"/>
              <w:bottom w:val="single" w:sz="4" w:space="0" w:color="B9B9B9"/>
              <w:right w:val="single" w:sz="4" w:space="0" w:color="B9B9B9"/>
            </w:tcBorders>
            <w:vAlign w:val="center"/>
          </w:tcPr>
          <w:p w14:paraId="383270E3" w14:textId="2D46EB07" w:rsidR="005377B2" w:rsidRPr="00CE53B5" w:rsidRDefault="005377B2" w:rsidP="005377B2">
            <w:pPr>
              <w:spacing w:after="0"/>
              <w:jc w:val="center"/>
            </w:pPr>
            <w:r w:rsidRPr="00CE53B5">
              <w:rPr>
                <w:rFonts w:ascii="Calibri" w:eastAsia="Calibri" w:hAnsi="Calibri" w:cs="Calibri"/>
                <w:szCs w:val="22"/>
              </w:rPr>
              <w:t>20.03.2024</w:t>
            </w:r>
          </w:p>
        </w:tc>
        <w:tc>
          <w:tcPr>
            <w:tcW w:w="2167" w:type="dxa"/>
            <w:tcBorders>
              <w:top w:val="single" w:sz="4" w:space="0" w:color="B9B9B9"/>
              <w:left w:val="single" w:sz="4" w:space="0" w:color="B9B9B9"/>
              <w:bottom w:val="single" w:sz="4" w:space="0" w:color="B9B9B9"/>
              <w:right w:val="single" w:sz="4" w:space="0" w:color="B9B9B9"/>
            </w:tcBorders>
            <w:vAlign w:val="center"/>
          </w:tcPr>
          <w:p w14:paraId="26BF6ED7" w14:textId="2FA49E6A" w:rsidR="005377B2" w:rsidRPr="00CE53B5" w:rsidRDefault="005377B2" w:rsidP="005377B2">
            <w:pPr>
              <w:spacing w:after="0"/>
              <w:jc w:val="center"/>
            </w:pPr>
            <w:r w:rsidRPr="00CE53B5">
              <w:rPr>
                <w:rFonts w:ascii="Calibri" w:eastAsia="Calibri" w:hAnsi="Calibri" w:cs="Calibri"/>
                <w:szCs w:val="22"/>
              </w:rPr>
              <w:t>March 2027</w:t>
            </w:r>
          </w:p>
        </w:tc>
      </w:tr>
      <w:tr w:rsidR="005377B2" w:rsidRPr="00CE53B5" w14:paraId="4F112C00"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07BE955A" w14:textId="29158341" w:rsidR="02A3A66B" w:rsidRPr="00CE53B5" w:rsidRDefault="02A3A66B"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709273A1" w14:textId="627ADC78" w:rsidR="005377B2" w:rsidRPr="00CE53B5" w:rsidRDefault="005377B2" w:rsidP="005377B2">
            <w:pPr>
              <w:spacing w:after="0"/>
            </w:pPr>
            <w:r w:rsidRPr="00CE53B5">
              <w:rPr>
                <w:rFonts w:ascii="Calibri" w:eastAsia="Calibri" w:hAnsi="Calibri" w:cs="Calibri"/>
                <w:szCs w:val="22"/>
              </w:rPr>
              <w:t>Lottie Mills</w:t>
            </w:r>
          </w:p>
        </w:tc>
        <w:tc>
          <w:tcPr>
            <w:tcW w:w="2553" w:type="dxa"/>
            <w:tcBorders>
              <w:top w:val="single" w:sz="4" w:space="0" w:color="B9B9B9"/>
              <w:left w:val="single" w:sz="4" w:space="0" w:color="B9B9B9"/>
              <w:bottom w:val="single" w:sz="4" w:space="0" w:color="B9B9B9"/>
              <w:right w:val="single" w:sz="4" w:space="0" w:color="B9B9B9"/>
            </w:tcBorders>
            <w:vAlign w:val="center"/>
          </w:tcPr>
          <w:p w14:paraId="174CB77C" w14:textId="47E887E4"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30FC7C60" w14:textId="0DE1974E" w:rsidR="005377B2" w:rsidRPr="00CE53B5" w:rsidRDefault="005377B2" w:rsidP="005377B2">
            <w:pPr>
              <w:spacing w:after="0"/>
              <w:jc w:val="center"/>
            </w:pPr>
            <w:r w:rsidRPr="00CE53B5">
              <w:rPr>
                <w:rFonts w:ascii="Calibri" w:eastAsia="Calibri" w:hAnsi="Calibri" w:cs="Calibri"/>
                <w:szCs w:val="22"/>
              </w:rPr>
              <w:t>November 2026</w:t>
            </w:r>
          </w:p>
        </w:tc>
      </w:tr>
      <w:tr w:rsidR="00642EFD" w:rsidRPr="00CE53B5" w14:paraId="178DDDCD"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6EF70B1" w14:textId="61AC7CAD" w:rsidR="00642EFD" w:rsidRPr="00CE53B5" w:rsidRDefault="45D610FC"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78AE3CF5" w14:textId="5FA3A333" w:rsidR="005377B2" w:rsidRPr="00CE53B5" w:rsidRDefault="005377B2" w:rsidP="005377B2">
            <w:pPr>
              <w:spacing w:after="0"/>
            </w:pPr>
            <w:r w:rsidRPr="00CE53B5">
              <w:rPr>
                <w:rFonts w:ascii="Calibri" w:eastAsia="Calibri" w:hAnsi="Calibri" w:cs="Calibri"/>
                <w:szCs w:val="22"/>
              </w:rPr>
              <w:t>Claire Archer</w:t>
            </w:r>
          </w:p>
        </w:tc>
        <w:tc>
          <w:tcPr>
            <w:tcW w:w="2553" w:type="dxa"/>
            <w:tcBorders>
              <w:top w:val="single" w:sz="4" w:space="0" w:color="B9B9B9"/>
              <w:left w:val="single" w:sz="4" w:space="0" w:color="B9B9B9"/>
              <w:bottom w:val="single" w:sz="4" w:space="0" w:color="B9B9B9"/>
              <w:right w:val="single" w:sz="4" w:space="0" w:color="B9B9B9"/>
            </w:tcBorders>
            <w:vAlign w:val="center"/>
          </w:tcPr>
          <w:p w14:paraId="08107776" w14:textId="1B19825C"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517155CD" w14:textId="689EC6BA" w:rsidR="005377B2" w:rsidRPr="00CE53B5" w:rsidRDefault="005377B2" w:rsidP="005377B2">
            <w:pPr>
              <w:spacing w:after="0"/>
              <w:jc w:val="center"/>
            </w:pPr>
            <w:r w:rsidRPr="00CE53B5">
              <w:rPr>
                <w:rFonts w:ascii="Calibri" w:eastAsia="Calibri" w:hAnsi="Calibri" w:cs="Calibri"/>
                <w:szCs w:val="22"/>
              </w:rPr>
              <w:t>November 2026</w:t>
            </w:r>
          </w:p>
        </w:tc>
      </w:tr>
      <w:tr w:rsidR="00642EFD" w:rsidRPr="00CE53B5" w14:paraId="7E103BC3"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3882B446" w14:textId="779AB032" w:rsidR="00642EFD" w:rsidRPr="00CE53B5" w:rsidRDefault="3C38B2F8"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50ACF4DF" w14:textId="05F46F23" w:rsidR="005377B2" w:rsidRPr="00CE53B5" w:rsidRDefault="005377B2" w:rsidP="005377B2">
            <w:pPr>
              <w:spacing w:after="0"/>
            </w:pPr>
            <w:r w:rsidRPr="00CE53B5">
              <w:rPr>
                <w:rFonts w:ascii="Calibri" w:eastAsia="Calibri" w:hAnsi="Calibri" w:cs="Calibri"/>
                <w:szCs w:val="22"/>
              </w:rPr>
              <w:t>Claire Bailey</w:t>
            </w:r>
          </w:p>
        </w:tc>
        <w:tc>
          <w:tcPr>
            <w:tcW w:w="2553" w:type="dxa"/>
            <w:tcBorders>
              <w:top w:val="single" w:sz="4" w:space="0" w:color="B9B9B9"/>
              <w:left w:val="single" w:sz="4" w:space="0" w:color="B9B9B9"/>
              <w:bottom w:val="single" w:sz="4" w:space="0" w:color="B9B9B9"/>
              <w:right w:val="single" w:sz="4" w:space="0" w:color="B9B9B9"/>
            </w:tcBorders>
            <w:vAlign w:val="center"/>
          </w:tcPr>
          <w:p w14:paraId="12D81A15" w14:textId="3B91F8E8"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3CFDA4DD" w14:textId="50023B1E" w:rsidR="005377B2" w:rsidRPr="00CE53B5" w:rsidRDefault="005377B2" w:rsidP="005377B2">
            <w:pPr>
              <w:spacing w:after="0"/>
              <w:jc w:val="center"/>
            </w:pPr>
            <w:r w:rsidRPr="00CE53B5">
              <w:rPr>
                <w:rFonts w:ascii="Calibri" w:eastAsia="Calibri" w:hAnsi="Calibri" w:cs="Calibri"/>
                <w:szCs w:val="22"/>
              </w:rPr>
              <w:t>November 2026</w:t>
            </w:r>
          </w:p>
        </w:tc>
      </w:tr>
      <w:tr w:rsidR="00642EFD" w:rsidRPr="00CE53B5" w14:paraId="46E5C611"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4FD193F6" w14:textId="6AEA63DD" w:rsidR="00642EFD" w:rsidRPr="00CE53B5" w:rsidRDefault="27EAE156"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5D93450B" w14:textId="3339FC4E" w:rsidR="005377B2" w:rsidRPr="00CE53B5" w:rsidRDefault="005377B2" w:rsidP="005377B2">
            <w:pPr>
              <w:spacing w:after="0"/>
            </w:pPr>
            <w:r w:rsidRPr="00CE53B5">
              <w:rPr>
                <w:rFonts w:ascii="Calibri" w:eastAsia="Calibri" w:hAnsi="Calibri" w:cs="Calibri"/>
                <w:szCs w:val="22"/>
              </w:rPr>
              <w:t>Sue Hall</w:t>
            </w:r>
          </w:p>
        </w:tc>
        <w:tc>
          <w:tcPr>
            <w:tcW w:w="2553" w:type="dxa"/>
            <w:tcBorders>
              <w:top w:val="single" w:sz="4" w:space="0" w:color="B9B9B9"/>
              <w:left w:val="single" w:sz="4" w:space="0" w:color="B9B9B9"/>
              <w:bottom w:val="single" w:sz="4" w:space="0" w:color="B9B9B9"/>
              <w:right w:val="single" w:sz="4" w:space="0" w:color="B9B9B9"/>
            </w:tcBorders>
            <w:vAlign w:val="center"/>
          </w:tcPr>
          <w:p w14:paraId="53C97D69" w14:textId="1B04601A"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264ED059" w14:textId="3AFD860F" w:rsidR="005377B2" w:rsidRPr="00CE53B5" w:rsidRDefault="005377B2" w:rsidP="005377B2">
            <w:pPr>
              <w:spacing w:after="0"/>
              <w:jc w:val="center"/>
            </w:pPr>
            <w:r w:rsidRPr="00CE53B5">
              <w:rPr>
                <w:rFonts w:ascii="Calibri" w:eastAsia="Calibri" w:hAnsi="Calibri" w:cs="Calibri"/>
                <w:szCs w:val="22"/>
              </w:rPr>
              <w:t>November 2026</w:t>
            </w:r>
          </w:p>
        </w:tc>
      </w:tr>
      <w:tr w:rsidR="00642EFD" w:rsidRPr="00CE53B5" w14:paraId="1BEC6D3C"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77EC4780" w14:textId="01AB9338" w:rsidR="00642EFD" w:rsidRPr="00CE53B5" w:rsidRDefault="33E6AE29"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2789AF6D" w14:textId="2EE557B0" w:rsidR="005377B2" w:rsidRPr="00CE53B5" w:rsidRDefault="005377B2" w:rsidP="005377B2">
            <w:pPr>
              <w:spacing w:after="0"/>
            </w:pPr>
            <w:r w:rsidRPr="00CE53B5">
              <w:rPr>
                <w:rFonts w:ascii="Calibri" w:eastAsia="Calibri" w:hAnsi="Calibri" w:cs="Calibri"/>
                <w:szCs w:val="22"/>
              </w:rPr>
              <w:t>Sarah Johansen</w:t>
            </w:r>
          </w:p>
        </w:tc>
        <w:tc>
          <w:tcPr>
            <w:tcW w:w="2553" w:type="dxa"/>
            <w:tcBorders>
              <w:top w:val="single" w:sz="4" w:space="0" w:color="B9B9B9"/>
              <w:left w:val="single" w:sz="4" w:space="0" w:color="B9B9B9"/>
              <w:bottom w:val="single" w:sz="4" w:space="0" w:color="B9B9B9"/>
              <w:right w:val="single" w:sz="4" w:space="0" w:color="B9B9B9"/>
            </w:tcBorders>
            <w:vAlign w:val="center"/>
          </w:tcPr>
          <w:p w14:paraId="6A08C41E" w14:textId="7B3A70A4"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7C7DAECD" w14:textId="57F69E40" w:rsidR="005377B2" w:rsidRPr="00CE53B5" w:rsidRDefault="005377B2" w:rsidP="005377B2">
            <w:pPr>
              <w:spacing w:after="0"/>
              <w:jc w:val="center"/>
            </w:pPr>
            <w:r w:rsidRPr="00CE53B5">
              <w:rPr>
                <w:rFonts w:ascii="Calibri" w:eastAsia="Calibri" w:hAnsi="Calibri" w:cs="Calibri"/>
                <w:szCs w:val="22"/>
              </w:rPr>
              <w:t>November 2026</w:t>
            </w:r>
          </w:p>
        </w:tc>
      </w:tr>
      <w:tr w:rsidR="00642EFD" w:rsidRPr="00CE53B5" w14:paraId="7844C3E6"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58275789" w14:textId="045F7AA6" w:rsidR="00642EFD" w:rsidRPr="00CE53B5" w:rsidRDefault="6614245C"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3D4FF311" w14:textId="4AF00576" w:rsidR="005377B2" w:rsidRPr="00CE53B5" w:rsidRDefault="005377B2" w:rsidP="005377B2">
            <w:pPr>
              <w:spacing w:after="0"/>
            </w:pPr>
            <w:r w:rsidRPr="00CE53B5">
              <w:rPr>
                <w:rFonts w:ascii="Calibri" w:eastAsia="Calibri" w:hAnsi="Calibri" w:cs="Calibri"/>
                <w:szCs w:val="22"/>
              </w:rPr>
              <w:t>Jocelyn Coverdale</w:t>
            </w:r>
          </w:p>
        </w:tc>
        <w:tc>
          <w:tcPr>
            <w:tcW w:w="2553" w:type="dxa"/>
            <w:tcBorders>
              <w:top w:val="single" w:sz="4" w:space="0" w:color="B9B9B9"/>
              <w:left w:val="single" w:sz="4" w:space="0" w:color="B9B9B9"/>
              <w:bottom w:val="single" w:sz="4" w:space="0" w:color="B9B9B9"/>
              <w:right w:val="single" w:sz="4" w:space="0" w:color="B9B9B9"/>
            </w:tcBorders>
            <w:vAlign w:val="center"/>
          </w:tcPr>
          <w:p w14:paraId="73FB1CC4" w14:textId="4F6D6ECD"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62CC324E" w14:textId="343B6C58" w:rsidR="005377B2" w:rsidRPr="00CE53B5" w:rsidRDefault="005377B2" w:rsidP="005377B2">
            <w:pPr>
              <w:spacing w:after="0"/>
              <w:jc w:val="center"/>
            </w:pPr>
            <w:r w:rsidRPr="00CE53B5">
              <w:rPr>
                <w:rFonts w:ascii="Calibri" w:eastAsia="Calibri" w:hAnsi="Calibri" w:cs="Calibri"/>
                <w:szCs w:val="22"/>
              </w:rPr>
              <w:t>November 2026</w:t>
            </w:r>
          </w:p>
        </w:tc>
      </w:tr>
      <w:tr w:rsidR="005377B2" w:rsidRPr="00CE53B5" w14:paraId="6DF2136F"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5181F324" w14:textId="1BBC3825" w:rsidR="27440E2F" w:rsidRPr="00CE53B5" w:rsidRDefault="27440E2F"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1FFEDE3F" w14:textId="40817B5E" w:rsidR="005377B2" w:rsidRPr="00CE53B5" w:rsidRDefault="005377B2" w:rsidP="005377B2">
            <w:pPr>
              <w:spacing w:after="0"/>
            </w:pPr>
            <w:r w:rsidRPr="00CE53B5">
              <w:rPr>
                <w:rFonts w:ascii="Calibri" w:eastAsia="Calibri" w:hAnsi="Calibri" w:cs="Calibri"/>
                <w:szCs w:val="22"/>
              </w:rPr>
              <w:t>Ali Eaton</w:t>
            </w:r>
          </w:p>
        </w:tc>
        <w:tc>
          <w:tcPr>
            <w:tcW w:w="2553" w:type="dxa"/>
            <w:tcBorders>
              <w:top w:val="single" w:sz="4" w:space="0" w:color="B9B9B9"/>
              <w:left w:val="single" w:sz="4" w:space="0" w:color="B9B9B9"/>
              <w:bottom w:val="single" w:sz="4" w:space="0" w:color="B9B9B9"/>
              <w:right w:val="single" w:sz="4" w:space="0" w:color="B9B9B9"/>
            </w:tcBorders>
            <w:vAlign w:val="center"/>
          </w:tcPr>
          <w:p w14:paraId="777802FB" w14:textId="4C1410CD"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6E291664" w14:textId="097616C9" w:rsidR="005377B2" w:rsidRPr="00CE53B5" w:rsidRDefault="005377B2" w:rsidP="005377B2">
            <w:pPr>
              <w:spacing w:after="0"/>
              <w:jc w:val="center"/>
            </w:pPr>
            <w:r w:rsidRPr="00CE53B5">
              <w:rPr>
                <w:rFonts w:ascii="Calibri" w:eastAsia="Calibri" w:hAnsi="Calibri" w:cs="Calibri"/>
                <w:szCs w:val="22"/>
              </w:rPr>
              <w:t>November 2026</w:t>
            </w:r>
          </w:p>
        </w:tc>
      </w:tr>
      <w:tr w:rsidR="005377B2" w:rsidRPr="00CE53B5" w14:paraId="01C63DCE"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E34ED56" w14:textId="001280B6" w:rsidR="39A4EC16" w:rsidRPr="00CE53B5" w:rsidRDefault="39A4EC16"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00B2A48E" w14:textId="5D2D6D61" w:rsidR="005377B2" w:rsidRPr="00CE53B5" w:rsidRDefault="005377B2" w:rsidP="005377B2">
            <w:pPr>
              <w:spacing w:after="0"/>
            </w:pPr>
            <w:r w:rsidRPr="00CE53B5">
              <w:rPr>
                <w:rFonts w:ascii="Calibri" w:eastAsia="Calibri" w:hAnsi="Calibri" w:cs="Calibri"/>
                <w:szCs w:val="22"/>
              </w:rPr>
              <w:t>Catherine Stockley</w:t>
            </w:r>
          </w:p>
        </w:tc>
        <w:tc>
          <w:tcPr>
            <w:tcW w:w="2553" w:type="dxa"/>
            <w:tcBorders>
              <w:top w:val="single" w:sz="4" w:space="0" w:color="B9B9B9"/>
              <w:left w:val="single" w:sz="4" w:space="0" w:color="B9B9B9"/>
              <w:bottom w:val="single" w:sz="4" w:space="0" w:color="B9B9B9"/>
              <w:right w:val="single" w:sz="4" w:space="0" w:color="B9B9B9"/>
            </w:tcBorders>
            <w:vAlign w:val="center"/>
          </w:tcPr>
          <w:p w14:paraId="5CD778D1" w14:textId="1654B2DD"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01F6BA9C" w14:textId="739D328F" w:rsidR="005377B2" w:rsidRPr="00CE53B5" w:rsidRDefault="005377B2" w:rsidP="005377B2">
            <w:pPr>
              <w:spacing w:after="0"/>
              <w:jc w:val="center"/>
            </w:pPr>
            <w:r w:rsidRPr="00CE53B5">
              <w:rPr>
                <w:rFonts w:ascii="Calibri" w:eastAsia="Calibri" w:hAnsi="Calibri" w:cs="Calibri"/>
                <w:szCs w:val="22"/>
              </w:rPr>
              <w:t>November 2026</w:t>
            </w:r>
          </w:p>
        </w:tc>
      </w:tr>
      <w:tr w:rsidR="005377B2" w:rsidRPr="00CE53B5" w14:paraId="1113E10F"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533FB35F" w14:textId="0DE21620" w:rsidR="09E2E9D2" w:rsidRPr="00CE53B5" w:rsidRDefault="09E2E9D2"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6AC47FF7" w14:textId="043F7898" w:rsidR="005377B2" w:rsidRPr="00CE53B5" w:rsidRDefault="005377B2" w:rsidP="005377B2">
            <w:pPr>
              <w:spacing w:after="0"/>
            </w:pPr>
            <w:r w:rsidRPr="00CE53B5">
              <w:rPr>
                <w:rFonts w:ascii="Calibri" w:eastAsia="Calibri" w:hAnsi="Calibri" w:cs="Calibri"/>
                <w:szCs w:val="22"/>
              </w:rPr>
              <w:t>Nathan Wilcox</w:t>
            </w:r>
          </w:p>
        </w:tc>
        <w:tc>
          <w:tcPr>
            <w:tcW w:w="2553" w:type="dxa"/>
            <w:tcBorders>
              <w:top w:val="single" w:sz="4" w:space="0" w:color="B9B9B9"/>
              <w:left w:val="single" w:sz="4" w:space="0" w:color="B9B9B9"/>
              <w:bottom w:val="single" w:sz="4" w:space="0" w:color="B9B9B9"/>
              <w:right w:val="single" w:sz="4" w:space="0" w:color="B9B9B9"/>
            </w:tcBorders>
            <w:vAlign w:val="center"/>
          </w:tcPr>
          <w:p w14:paraId="170316E4" w14:textId="76AAD11B"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0AD6C035" w14:textId="77DDE44E" w:rsidR="005377B2" w:rsidRPr="00CE53B5" w:rsidRDefault="005377B2" w:rsidP="005377B2">
            <w:pPr>
              <w:spacing w:after="0"/>
              <w:jc w:val="center"/>
            </w:pPr>
            <w:r w:rsidRPr="00CE53B5">
              <w:rPr>
                <w:rFonts w:ascii="Calibri" w:eastAsia="Calibri" w:hAnsi="Calibri" w:cs="Calibri"/>
                <w:szCs w:val="22"/>
              </w:rPr>
              <w:t>November 2026</w:t>
            </w:r>
          </w:p>
        </w:tc>
      </w:tr>
      <w:tr w:rsidR="005377B2" w:rsidRPr="00CE53B5" w14:paraId="66C27C9D"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3B023404" w14:textId="1F0E1FD0" w:rsidR="22342F07" w:rsidRPr="00CE53B5" w:rsidRDefault="22342F07"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16E49A08" w14:textId="7DC29E31" w:rsidR="005377B2" w:rsidRPr="00CE53B5" w:rsidRDefault="005377B2" w:rsidP="005377B2">
            <w:pPr>
              <w:spacing w:after="0"/>
            </w:pPr>
            <w:r w:rsidRPr="00CE53B5">
              <w:rPr>
                <w:rFonts w:ascii="Calibri" w:eastAsia="Calibri" w:hAnsi="Calibri" w:cs="Calibri"/>
                <w:szCs w:val="22"/>
              </w:rPr>
              <w:t>Sam Lucas</w:t>
            </w:r>
          </w:p>
        </w:tc>
        <w:tc>
          <w:tcPr>
            <w:tcW w:w="2553" w:type="dxa"/>
            <w:tcBorders>
              <w:top w:val="single" w:sz="4" w:space="0" w:color="B9B9B9"/>
              <w:left w:val="single" w:sz="4" w:space="0" w:color="B9B9B9"/>
              <w:bottom w:val="single" w:sz="4" w:space="0" w:color="B9B9B9"/>
              <w:right w:val="single" w:sz="4" w:space="0" w:color="B9B9B9"/>
            </w:tcBorders>
            <w:vAlign w:val="center"/>
          </w:tcPr>
          <w:p w14:paraId="310CF008" w14:textId="5D53B156"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55539020" w14:textId="17D65201" w:rsidR="005377B2" w:rsidRPr="00CE53B5" w:rsidRDefault="005377B2" w:rsidP="005377B2">
            <w:pPr>
              <w:spacing w:after="0"/>
              <w:jc w:val="center"/>
            </w:pPr>
            <w:r w:rsidRPr="00CE53B5">
              <w:rPr>
                <w:rFonts w:ascii="Calibri" w:eastAsia="Calibri" w:hAnsi="Calibri" w:cs="Calibri"/>
                <w:szCs w:val="22"/>
              </w:rPr>
              <w:t>November 2026</w:t>
            </w:r>
          </w:p>
        </w:tc>
      </w:tr>
      <w:tr w:rsidR="005377B2" w:rsidRPr="00CE53B5" w14:paraId="458D1A20"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73705389" w14:textId="42DA048C" w:rsidR="4B01315D" w:rsidRPr="00CE53B5" w:rsidRDefault="4B01315D"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030C3003" w14:textId="7D8DD5E8" w:rsidR="005377B2" w:rsidRPr="00CE53B5" w:rsidRDefault="005377B2" w:rsidP="005377B2">
            <w:pPr>
              <w:spacing w:after="0"/>
            </w:pPr>
            <w:r w:rsidRPr="00CE53B5">
              <w:rPr>
                <w:rFonts w:ascii="Calibri" w:eastAsia="Calibri" w:hAnsi="Calibri" w:cs="Calibri"/>
                <w:szCs w:val="22"/>
              </w:rPr>
              <w:t>Siva Kandiah</w:t>
            </w:r>
          </w:p>
          <w:p w14:paraId="1F2553B6" w14:textId="1B316979" w:rsidR="005377B2" w:rsidRPr="00CE53B5" w:rsidRDefault="005377B2" w:rsidP="005377B2">
            <w:pPr>
              <w:spacing w:after="0"/>
            </w:pPr>
            <w:r w:rsidRPr="00CE53B5">
              <w:rPr>
                <w:rFonts w:ascii="Calibri" w:eastAsia="Calibri" w:hAnsi="Calibri" w:cs="Calibri"/>
                <w:szCs w:val="22"/>
              </w:rPr>
              <w:t xml:space="preserve"> </w:t>
            </w:r>
          </w:p>
        </w:tc>
        <w:tc>
          <w:tcPr>
            <w:tcW w:w="2553" w:type="dxa"/>
            <w:tcBorders>
              <w:top w:val="single" w:sz="4" w:space="0" w:color="B9B9B9"/>
              <w:left w:val="single" w:sz="4" w:space="0" w:color="B9B9B9"/>
              <w:bottom w:val="single" w:sz="4" w:space="0" w:color="B9B9B9"/>
              <w:right w:val="single" w:sz="4" w:space="0" w:color="B9B9B9"/>
            </w:tcBorders>
            <w:vAlign w:val="center"/>
          </w:tcPr>
          <w:p w14:paraId="7EA30568" w14:textId="6BFC51A3" w:rsidR="005377B2" w:rsidRPr="00CE53B5" w:rsidRDefault="005377B2" w:rsidP="005377B2">
            <w:pPr>
              <w:spacing w:after="0"/>
              <w:jc w:val="center"/>
            </w:pPr>
            <w:r w:rsidRPr="00CE53B5">
              <w:rPr>
                <w:rFonts w:ascii="Calibri" w:eastAsia="Calibri" w:hAnsi="Calibri" w:cs="Calibri"/>
                <w:szCs w:val="22"/>
              </w:rPr>
              <w:t>01.12.2023</w:t>
            </w:r>
          </w:p>
        </w:tc>
        <w:tc>
          <w:tcPr>
            <w:tcW w:w="2167" w:type="dxa"/>
            <w:tcBorders>
              <w:top w:val="single" w:sz="4" w:space="0" w:color="B9B9B9"/>
              <w:left w:val="single" w:sz="4" w:space="0" w:color="B9B9B9"/>
              <w:bottom w:val="single" w:sz="4" w:space="0" w:color="B9B9B9"/>
              <w:right w:val="single" w:sz="4" w:space="0" w:color="B9B9B9"/>
            </w:tcBorders>
            <w:vAlign w:val="center"/>
          </w:tcPr>
          <w:p w14:paraId="03217A83" w14:textId="1C9C980A" w:rsidR="005377B2" w:rsidRPr="00CE53B5" w:rsidRDefault="005377B2" w:rsidP="005377B2">
            <w:pPr>
              <w:spacing w:after="0"/>
              <w:jc w:val="center"/>
            </w:pPr>
            <w:r w:rsidRPr="00CE53B5">
              <w:rPr>
                <w:rFonts w:ascii="Calibri" w:eastAsia="Calibri" w:hAnsi="Calibri" w:cs="Calibri"/>
                <w:szCs w:val="22"/>
              </w:rPr>
              <w:t>November 2026</w:t>
            </w:r>
          </w:p>
        </w:tc>
      </w:tr>
      <w:tr w:rsidR="005377B2" w:rsidRPr="00CE53B5" w14:paraId="428E9947"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47BD78C4" w14:textId="04D2AF89" w:rsidR="79C64084" w:rsidRPr="00CE53B5" w:rsidRDefault="79C64084"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43D34542" w14:textId="39EC663A" w:rsidR="005377B2" w:rsidRPr="00CE53B5" w:rsidRDefault="005377B2" w:rsidP="005377B2">
            <w:pPr>
              <w:spacing w:after="0"/>
            </w:pPr>
            <w:r w:rsidRPr="00CE53B5">
              <w:rPr>
                <w:rFonts w:ascii="Calibri" w:eastAsia="Calibri" w:hAnsi="Calibri" w:cs="Calibri"/>
                <w:szCs w:val="22"/>
              </w:rPr>
              <w:t>Debbie Joy</w:t>
            </w:r>
          </w:p>
        </w:tc>
        <w:tc>
          <w:tcPr>
            <w:tcW w:w="2553" w:type="dxa"/>
            <w:tcBorders>
              <w:top w:val="single" w:sz="4" w:space="0" w:color="B9B9B9"/>
              <w:left w:val="single" w:sz="4" w:space="0" w:color="B9B9B9"/>
              <w:bottom w:val="single" w:sz="4" w:space="0" w:color="B9B9B9"/>
              <w:right w:val="single" w:sz="4" w:space="0" w:color="B9B9B9"/>
            </w:tcBorders>
            <w:vAlign w:val="center"/>
          </w:tcPr>
          <w:p w14:paraId="0DABD5AB" w14:textId="0EDA31C9" w:rsidR="005377B2" w:rsidRPr="00CE53B5" w:rsidRDefault="005377B2" w:rsidP="005377B2">
            <w:pPr>
              <w:spacing w:after="0"/>
              <w:jc w:val="center"/>
            </w:pPr>
            <w:r w:rsidRPr="00CE53B5">
              <w:rPr>
                <w:rFonts w:ascii="Calibri" w:eastAsia="Calibri" w:hAnsi="Calibri" w:cs="Calibri"/>
                <w:szCs w:val="22"/>
              </w:rPr>
              <w:t>15.07.2025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33DD5218" w14:textId="12481285" w:rsidR="005377B2" w:rsidRPr="00CE53B5" w:rsidRDefault="005377B2" w:rsidP="005377B2">
            <w:pPr>
              <w:spacing w:after="0"/>
              <w:jc w:val="center"/>
            </w:pPr>
            <w:r w:rsidRPr="00CE53B5">
              <w:rPr>
                <w:rFonts w:ascii="Calibri" w:eastAsia="Calibri" w:hAnsi="Calibri" w:cs="Calibri"/>
                <w:szCs w:val="22"/>
              </w:rPr>
              <w:t>July 2028</w:t>
            </w:r>
          </w:p>
        </w:tc>
      </w:tr>
      <w:tr w:rsidR="005377B2" w:rsidRPr="00CE53B5" w14:paraId="65BD4F51"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044429C" w14:textId="5A3F9601" w:rsidR="506B4010" w:rsidRPr="00CE53B5" w:rsidRDefault="506B4010"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25E05D07" w14:textId="1B9234BD" w:rsidR="005377B2" w:rsidRPr="00CE53B5" w:rsidRDefault="005377B2" w:rsidP="005377B2">
            <w:pPr>
              <w:spacing w:after="0"/>
            </w:pPr>
            <w:r w:rsidRPr="00CE53B5">
              <w:rPr>
                <w:rFonts w:ascii="Calibri" w:eastAsia="Calibri" w:hAnsi="Calibri" w:cs="Calibri"/>
                <w:szCs w:val="22"/>
              </w:rPr>
              <w:t>Nathan Mule</w:t>
            </w:r>
          </w:p>
        </w:tc>
        <w:tc>
          <w:tcPr>
            <w:tcW w:w="2553" w:type="dxa"/>
            <w:tcBorders>
              <w:top w:val="single" w:sz="4" w:space="0" w:color="B9B9B9"/>
              <w:left w:val="single" w:sz="4" w:space="0" w:color="B9B9B9"/>
              <w:bottom w:val="single" w:sz="4" w:space="0" w:color="B9B9B9"/>
              <w:right w:val="single" w:sz="4" w:space="0" w:color="B9B9B9"/>
            </w:tcBorders>
            <w:vAlign w:val="center"/>
          </w:tcPr>
          <w:p w14:paraId="019174D4" w14:textId="11A51CCE" w:rsidR="005377B2" w:rsidRPr="00CE53B5" w:rsidRDefault="005377B2" w:rsidP="005377B2">
            <w:pPr>
              <w:spacing w:after="0"/>
              <w:jc w:val="center"/>
            </w:pPr>
            <w:r w:rsidRPr="00CE53B5">
              <w:rPr>
                <w:rFonts w:ascii="Calibri" w:eastAsia="Calibri" w:hAnsi="Calibri" w:cs="Calibri"/>
                <w:szCs w:val="22"/>
              </w:rPr>
              <w:t>15.07.2025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51CD1BF2" w14:textId="759FA135" w:rsidR="005377B2" w:rsidRPr="00CE53B5" w:rsidRDefault="005377B2" w:rsidP="005377B2">
            <w:pPr>
              <w:spacing w:after="0"/>
              <w:jc w:val="center"/>
            </w:pPr>
            <w:r w:rsidRPr="00CE53B5">
              <w:rPr>
                <w:rFonts w:ascii="Calibri" w:eastAsia="Calibri" w:hAnsi="Calibri" w:cs="Calibri"/>
                <w:szCs w:val="22"/>
              </w:rPr>
              <w:t>July 2028</w:t>
            </w:r>
          </w:p>
        </w:tc>
      </w:tr>
      <w:tr w:rsidR="005377B2" w:rsidRPr="00CE53B5" w14:paraId="08FECECD"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9F7C501" w14:textId="402AF2AE" w:rsidR="2ABA0DBA" w:rsidRPr="00CE53B5" w:rsidRDefault="2ABA0DBA"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32E3A6B7" w14:textId="280FD24C" w:rsidR="005377B2" w:rsidRPr="00CE53B5" w:rsidRDefault="005377B2" w:rsidP="005377B2">
            <w:pPr>
              <w:spacing w:after="0"/>
            </w:pPr>
            <w:r w:rsidRPr="00CE53B5">
              <w:rPr>
                <w:rFonts w:ascii="Calibri" w:eastAsia="Calibri" w:hAnsi="Calibri" w:cs="Calibri"/>
                <w:szCs w:val="22"/>
              </w:rPr>
              <w:t>Ria Raheem</w:t>
            </w:r>
          </w:p>
        </w:tc>
        <w:tc>
          <w:tcPr>
            <w:tcW w:w="2553" w:type="dxa"/>
            <w:tcBorders>
              <w:top w:val="single" w:sz="4" w:space="0" w:color="B9B9B9"/>
              <w:left w:val="single" w:sz="4" w:space="0" w:color="B9B9B9"/>
              <w:bottom w:val="single" w:sz="4" w:space="0" w:color="B9B9B9"/>
              <w:right w:val="single" w:sz="4" w:space="0" w:color="B9B9B9"/>
            </w:tcBorders>
            <w:vAlign w:val="center"/>
          </w:tcPr>
          <w:p w14:paraId="18BE6B07" w14:textId="3C7895E2" w:rsidR="005377B2" w:rsidRPr="00CE53B5" w:rsidRDefault="005377B2" w:rsidP="005377B2">
            <w:pPr>
              <w:spacing w:after="0"/>
              <w:jc w:val="center"/>
            </w:pPr>
            <w:r w:rsidRPr="00CE53B5">
              <w:rPr>
                <w:rFonts w:ascii="Calibri" w:eastAsia="Calibri" w:hAnsi="Calibri" w:cs="Calibri"/>
                <w:szCs w:val="22"/>
              </w:rPr>
              <w:t>15.07.2025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17810D5C" w14:textId="260F3504" w:rsidR="005377B2" w:rsidRPr="00CE53B5" w:rsidRDefault="005377B2" w:rsidP="005377B2">
            <w:pPr>
              <w:spacing w:after="0"/>
              <w:jc w:val="center"/>
            </w:pPr>
            <w:r w:rsidRPr="00CE53B5">
              <w:rPr>
                <w:rFonts w:ascii="Calibri" w:eastAsia="Calibri" w:hAnsi="Calibri" w:cs="Calibri"/>
                <w:szCs w:val="22"/>
              </w:rPr>
              <w:t>July 2028</w:t>
            </w:r>
          </w:p>
        </w:tc>
      </w:tr>
      <w:tr w:rsidR="005377B2" w:rsidRPr="00CE53B5" w14:paraId="082C824B"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32733A12" w14:textId="1DF02074" w:rsidR="03D5FDD8" w:rsidRPr="00CE53B5" w:rsidRDefault="03D5FDD8"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57003BDA" w14:textId="7F1A669A" w:rsidR="005377B2" w:rsidRPr="00CE53B5" w:rsidRDefault="005377B2" w:rsidP="005377B2">
            <w:pPr>
              <w:spacing w:after="0"/>
            </w:pPr>
            <w:r w:rsidRPr="00CE53B5">
              <w:rPr>
                <w:rFonts w:ascii="Calibri" w:eastAsia="Calibri" w:hAnsi="Calibri" w:cs="Calibri"/>
                <w:szCs w:val="22"/>
              </w:rPr>
              <w:t>Will Shallis</w:t>
            </w:r>
          </w:p>
        </w:tc>
        <w:tc>
          <w:tcPr>
            <w:tcW w:w="2553" w:type="dxa"/>
            <w:tcBorders>
              <w:top w:val="single" w:sz="4" w:space="0" w:color="B9B9B9"/>
              <w:left w:val="single" w:sz="4" w:space="0" w:color="B9B9B9"/>
              <w:bottom w:val="single" w:sz="4" w:space="0" w:color="B9B9B9"/>
              <w:right w:val="single" w:sz="4" w:space="0" w:color="B9B9B9"/>
            </w:tcBorders>
            <w:vAlign w:val="center"/>
          </w:tcPr>
          <w:p w14:paraId="14EC8B70" w14:textId="3C4E783C" w:rsidR="005377B2" w:rsidRPr="00CE53B5" w:rsidRDefault="005377B2" w:rsidP="005377B2">
            <w:pPr>
              <w:spacing w:after="0"/>
              <w:jc w:val="center"/>
            </w:pPr>
            <w:r w:rsidRPr="00CE53B5">
              <w:rPr>
                <w:rFonts w:ascii="Calibri" w:eastAsia="Calibri" w:hAnsi="Calibri" w:cs="Calibri"/>
                <w:szCs w:val="22"/>
              </w:rPr>
              <w:t>15.07.2025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3EA213F1" w14:textId="6E6FF0CC" w:rsidR="005377B2" w:rsidRPr="00CE53B5" w:rsidRDefault="005377B2" w:rsidP="005377B2">
            <w:pPr>
              <w:spacing w:after="0"/>
              <w:jc w:val="center"/>
            </w:pPr>
            <w:r w:rsidRPr="00CE53B5">
              <w:rPr>
                <w:rFonts w:ascii="Calibri" w:eastAsia="Calibri" w:hAnsi="Calibri" w:cs="Calibri"/>
                <w:szCs w:val="22"/>
              </w:rPr>
              <w:t>July 2028</w:t>
            </w:r>
          </w:p>
        </w:tc>
      </w:tr>
      <w:tr w:rsidR="005377B2" w:rsidRPr="00CE53B5" w14:paraId="02601107"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1D5986BF" w14:textId="4519075F" w:rsidR="29EFBAF9" w:rsidRPr="00CE53B5" w:rsidRDefault="29EFBAF9"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085AB457" w14:textId="4A130121" w:rsidR="005377B2" w:rsidRPr="00CE53B5" w:rsidRDefault="005377B2" w:rsidP="005377B2">
            <w:pPr>
              <w:spacing w:after="0"/>
            </w:pPr>
            <w:r w:rsidRPr="00CE53B5">
              <w:rPr>
                <w:rFonts w:ascii="Calibri" w:eastAsia="Calibri" w:hAnsi="Calibri" w:cs="Calibri"/>
                <w:szCs w:val="22"/>
              </w:rPr>
              <w:t>Lucy Walton</w:t>
            </w:r>
          </w:p>
        </w:tc>
        <w:tc>
          <w:tcPr>
            <w:tcW w:w="2553" w:type="dxa"/>
            <w:tcBorders>
              <w:top w:val="single" w:sz="4" w:space="0" w:color="B9B9B9"/>
              <w:left w:val="single" w:sz="4" w:space="0" w:color="B9B9B9"/>
              <w:bottom w:val="single" w:sz="4" w:space="0" w:color="B9B9B9"/>
              <w:right w:val="single" w:sz="4" w:space="0" w:color="B9B9B9"/>
            </w:tcBorders>
            <w:vAlign w:val="center"/>
          </w:tcPr>
          <w:p w14:paraId="064182E6" w14:textId="080F02C1" w:rsidR="005377B2" w:rsidRPr="00CE53B5" w:rsidRDefault="005377B2" w:rsidP="005377B2">
            <w:pPr>
              <w:spacing w:after="0"/>
              <w:jc w:val="center"/>
            </w:pPr>
            <w:r w:rsidRPr="00CE53B5">
              <w:rPr>
                <w:rFonts w:ascii="Calibri" w:eastAsia="Calibri" w:hAnsi="Calibri" w:cs="Calibri"/>
                <w:szCs w:val="22"/>
              </w:rPr>
              <w:t>15.07.2025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32513CE4" w14:textId="556BB7CE" w:rsidR="005377B2" w:rsidRPr="00CE53B5" w:rsidRDefault="005377B2" w:rsidP="005377B2">
            <w:pPr>
              <w:spacing w:after="0"/>
              <w:jc w:val="center"/>
            </w:pPr>
            <w:r w:rsidRPr="00CE53B5">
              <w:rPr>
                <w:rFonts w:ascii="Calibri" w:eastAsia="Calibri" w:hAnsi="Calibri" w:cs="Calibri"/>
                <w:szCs w:val="22"/>
              </w:rPr>
              <w:t>July 2028</w:t>
            </w:r>
          </w:p>
        </w:tc>
      </w:tr>
      <w:tr w:rsidR="005377B2" w:rsidRPr="00CE53B5" w14:paraId="6891F21C"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059BAB2E" w14:textId="680F3C9A" w:rsidR="11E456E4" w:rsidRPr="00CE53B5" w:rsidRDefault="11E456E4" w:rsidP="005377B2">
            <w:pPr>
              <w:spacing w:line="259" w:lineRule="auto"/>
              <w:rPr>
                <w:rFonts w:cs="Calibri"/>
              </w:rPr>
            </w:pPr>
            <w:r w:rsidRPr="00CE53B5">
              <w:rPr>
                <w:rFonts w:cs="Calibri"/>
              </w:rPr>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05864942" w14:textId="07436991" w:rsidR="005377B2" w:rsidRPr="00CE53B5" w:rsidRDefault="005377B2" w:rsidP="005377B2">
            <w:pPr>
              <w:spacing w:after="0"/>
            </w:pPr>
            <w:r w:rsidRPr="00CE53B5">
              <w:rPr>
                <w:rFonts w:ascii="Calibri" w:eastAsia="Calibri" w:hAnsi="Calibri" w:cs="Calibri"/>
                <w:szCs w:val="22"/>
              </w:rPr>
              <w:t>Claire Parker</w:t>
            </w:r>
          </w:p>
        </w:tc>
        <w:tc>
          <w:tcPr>
            <w:tcW w:w="2553" w:type="dxa"/>
            <w:tcBorders>
              <w:top w:val="single" w:sz="4" w:space="0" w:color="B9B9B9"/>
              <w:left w:val="single" w:sz="4" w:space="0" w:color="B9B9B9"/>
              <w:bottom w:val="single" w:sz="4" w:space="0" w:color="B9B9B9"/>
              <w:right w:val="single" w:sz="4" w:space="0" w:color="B9B9B9"/>
            </w:tcBorders>
            <w:vAlign w:val="center"/>
          </w:tcPr>
          <w:p w14:paraId="2CDD1B5A" w14:textId="183DB8E3" w:rsidR="005377B2" w:rsidRPr="00CE53B5" w:rsidRDefault="005377B2" w:rsidP="005377B2">
            <w:pPr>
              <w:spacing w:after="0"/>
              <w:jc w:val="center"/>
            </w:pPr>
            <w:r w:rsidRPr="00CE53B5">
              <w:rPr>
                <w:rFonts w:ascii="Calibri" w:eastAsia="Calibri" w:hAnsi="Calibri" w:cs="Calibri"/>
                <w:szCs w:val="22"/>
              </w:rPr>
              <w:t>15.07.2025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2D859181" w14:textId="24B8AD4F" w:rsidR="005377B2" w:rsidRPr="00CE53B5" w:rsidRDefault="005377B2" w:rsidP="005377B2">
            <w:pPr>
              <w:spacing w:after="0"/>
              <w:jc w:val="center"/>
            </w:pPr>
            <w:r w:rsidRPr="00CE53B5">
              <w:rPr>
                <w:rFonts w:ascii="Calibri" w:eastAsia="Calibri" w:hAnsi="Calibri" w:cs="Calibri"/>
                <w:szCs w:val="22"/>
              </w:rPr>
              <w:t>July 2028</w:t>
            </w:r>
          </w:p>
        </w:tc>
      </w:tr>
      <w:tr w:rsidR="005377B2" w:rsidRPr="00CE53B5" w14:paraId="265DC371"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0ADBA74" w14:textId="218725B9" w:rsidR="6E5D42F1" w:rsidRPr="00CE53B5" w:rsidRDefault="6E5D42F1" w:rsidP="005377B2">
            <w:pPr>
              <w:spacing w:line="259" w:lineRule="auto"/>
              <w:rPr>
                <w:rFonts w:cs="Calibri"/>
              </w:rPr>
            </w:pPr>
            <w:r w:rsidRPr="00CE53B5">
              <w:rPr>
                <w:rFonts w:cs="Calibri"/>
              </w:rPr>
              <w:lastRenderedPageBreak/>
              <w:t>First Aid for Schools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3D186F60" w14:textId="393AE4E2" w:rsidR="005377B2" w:rsidRPr="00CE53B5" w:rsidRDefault="005377B2" w:rsidP="005377B2">
            <w:pPr>
              <w:spacing w:after="0"/>
            </w:pPr>
            <w:r w:rsidRPr="00CE53B5">
              <w:rPr>
                <w:rFonts w:ascii="Calibri" w:eastAsia="Calibri" w:hAnsi="Calibri" w:cs="Calibri"/>
                <w:szCs w:val="22"/>
              </w:rPr>
              <w:t>Sanusha Holley</w:t>
            </w:r>
          </w:p>
        </w:tc>
        <w:tc>
          <w:tcPr>
            <w:tcW w:w="2553" w:type="dxa"/>
            <w:tcBorders>
              <w:top w:val="single" w:sz="4" w:space="0" w:color="B9B9B9"/>
              <w:left w:val="single" w:sz="4" w:space="0" w:color="B9B9B9"/>
              <w:bottom w:val="single" w:sz="4" w:space="0" w:color="B9B9B9"/>
              <w:right w:val="single" w:sz="4" w:space="0" w:color="B9B9B9"/>
            </w:tcBorders>
            <w:vAlign w:val="center"/>
          </w:tcPr>
          <w:p w14:paraId="33A9E645" w14:textId="4D2DD11F" w:rsidR="005377B2" w:rsidRPr="00CE53B5" w:rsidRDefault="005377B2" w:rsidP="005377B2">
            <w:pPr>
              <w:spacing w:after="0"/>
              <w:jc w:val="center"/>
            </w:pPr>
            <w:r w:rsidRPr="00CE53B5">
              <w:rPr>
                <w:rFonts w:ascii="Calibri" w:eastAsia="Calibri" w:hAnsi="Calibri" w:cs="Calibri"/>
                <w:szCs w:val="22"/>
              </w:rPr>
              <w:t>15.07.2025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6AE31D92" w14:textId="5885A4CA" w:rsidR="005377B2" w:rsidRPr="00CE53B5" w:rsidRDefault="005377B2" w:rsidP="005377B2">
            <w:pPr>
              <w:spacing w:after="0"/>
              <w:jc w:val="center"/>
            </w:pPr>
            <w:r w:rsidRPr="00CE53B5">
              <w:rPr>
                <w:rFonts w:ascii="Calibri" w:eastAsia="Calibri" w:hAnsi="Calibri" w:cs="Calibri"/>
                <w:szCs w:val="22"/>
              </w:rPr>
              <w:t>July 2028</w:t>
            </w:r>
          </w:p>
        </w:tc>
      </w:tr>
      <w:tr w:rsidR="005377B2" w:rsidRPr="00CE53B5" w14:paraId="0FB0077B"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08982CED" w14:textId="4CB75F35" w:rsidR="33304803" w:rsidRPr="00CE53B5" w:rsidRDefault="33304803" w:rsidP="005377B2">
            <w:pPr>
              <w:spacing w:line="259" w:lineRule="auto"/>
              <w:rPr>
                <w:rFonts w:cs="Calibri"/>
              </w:rPr>
            </w:pPr>
            <w:r w:rsidRPr="00CE53B5">
              <w:rPr>
                <w:rFonts w:cs="Calibri"/>
              </w:rPr>
              <w:t>Paediatric Infant and Child First Aid (L3)</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3E1E0FD3" w14:textId="61732AB4" w:rsidR="33304803" w:rsidRPr="00CE53B5" w:rsidRDefault="33304803" w:rsidP="005377B2">
            <w:r w:rsidRPr="00CE53B5">
              <w:rPr>
                <w:rFonts w:ascii="Calibri" w:eastAsia="Calibri" w:hAnsi="Calibri" w:cs="Calibri"/>
                <w:szCs w:val="22"/>
              </w:rPr>
              <w:t>Helena Grant</w:t>
            </w:r>
          </w:p>
        </w:tc>
        <w:tc>
          <w:tcPr>
            <w:tcW w:w="2553" w:type="dxa"/>
            <w:tcBorders>
              <w:top w:val="single" w:sz="4" w:space="0" w:color="B9B9B9"/>
              <w:left w:val="single" w:sz="4" w:space="0" w:color="B9B9B9"/>
              <w:bottom w:val="single" w:sz="4" w:space="0" w:color="B9B9B9"/>
              <w:right w:val="single" w:sz="4" w:space="0" w:color="B9B9B9"/>
            </w:tcBorders>
            <w:vAlign w:val="center"/>
          </w:tcPr>
          <w:p w14:paraId="5574C3CF" w14:textId="6823A37E" w:rsidR="7E210324" w:rsidRPr="00CE53B5" w:rsidRDefault="7E210324" w:rsidP="005377B2">
            <w:pPr>
              <w:jc w:val="center"/>
            </w:pPr>
            <w:r w:rsidRPr="00CE53B5">
              <w:rPr>
                <w:rFonts w:ascii="Calibri" w:eastAsia="Calibri" w:hAnsi="Calibri" w:cs="Calibri"/>
                <w:szCs w:val="22"/>
              </w:rPr>
              <w:t>14.05.2025</w:t>
            </w:r>
          </w:p>
        </w:tc>
        <w:tc>
          <w:tcPr>
            <w:tcW w:w="2167" w:type="dxa"/>
            <w:tcBorders>
              <w:top w:val="single" w:sz="4" w:space="0" w:color="B9B9B9"/>
              <w:left w:val="single" w:sz="4" w:space="0" w:color="B9B9B9"/>
              <w:bottom w:val="single" w:sz="4" w:space="0" w:color="B9B9B9"/>
              <w:right w:val="single" w:sz="4" w:space="0" w:color="B9B9B9"/>
            </w:tcBorders>
            <w:vAlign w:val="center"/>
          </w:tcPr>
          <w:p w14:paraId="6FA15756" w14:textId="483EC34F" w:rsidR="7E210324" w:rsidRPr="00CE53B5" w:rsidRDefault="7E210324" w:rsidP="005377B2">
            <w:pPr>
              <w:jc w:val="center"/>
            </w:pPr>
            <w:r w:rsidRPr="00CE53B5">
              <w:rPr>
                <w:rFonts w:ascii="Calibri" w:eastAsia="Calibri" w:hAnsi="Calibri" w:cs="Calibri"/>
                <w:szCs w:val="22"/>
              </w:rPr>
              <w:t>May 2028</w:t>
            </w:r>
          </w:p>
        </w:tc>
      </w:tr>
      <w:tr w:rsidR="005377B2" w:rsidRPr="00CE53B5" w14:paraId="1F463674"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D34D2A0" w14:textId="4BC4FBFB" w:rsidR="6E756ACE" w:rsidRPr="00CE53B5" w:rsidRDefault="6E756ACE" w:rsidP="005377B2">
            <w:pPr>
              <w:spacing w:line="259" w:lineRule="auto"/>
              <w:rPr>
                <w:rFonts w:cs="Calibri"/>
              </w:rPr>
            </w:pPr>
            <w:r w:rsidRPr="00CE53B5">
              <w:rPr>
                <w:rFonts w:cs="Calibri"/>
              </w:rPr>
              <w:t xml:space="preserve">Paediatric </w:t>
            </w:r>
            <w:r w:rsidR="4D595D6A" w:rsidRPr="00CE53B5">
              <w:rPr>
                <w:rFonts w:cs="Calibri"/>
              </w:rPr>
              <w:t xml:space="preserve">Infant and Child </w:t>
            </w:r>
            <w:r w:rsidRPr="00CE53B5">
              <w:rPr>
                <w:rFonts w:cs="Calibri"/>
              </w:rPr>
              <w:t>First Aid</w:t>
            </w:r>
            <w:r w:rsidR="7A783540" w:rsidRPr="00CE53B5">
              <w:rPr>
                <w:rFonts w:cs="Calibri"/>
              </w:rPr>
              <w:t xml:space="preserve"> (L3</w:t>
            </w:r>
            <w:r w:rsidR="6ACFEE56" w:rsidRPr="00CE53B5">
              <w:rPr>
                <w:rFonts w:cs="Calibri"/>
              </w:rPr>
              <w:t>)</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0D16EFD2" w14:textId="119EBA3C" w:rsidR="7A783540" w:rsidRPr="00CE53B5" w:rsidRDefault="7A783540" w:rsidP="005377B2">
            <w:r w:rsidRPr="00CE53B5">
              <w:rPr>
                <w:rFonts w:ascii="Calibri" w:eastAsia="Calibri" w:hAnsi="Calibri" w:cs="Calibri"/>
                <w:szCs w:val="22"/>
              </w:rPr>
              <w:t>Annette Yener</w:t>
            </w:r>
          </w:p>
        </w:tc>
        <w:tc>
          <w:tcPr>
            <w:tcW w:w="2553" w:type="dxa"/>
            <w:tcBorders>
              <w:top w:val="single" w:sz="4" w:space="0" w:color="B9B9B9"/>
              <w:left w:val="single" w:sz="4" w:space="0" w:color="B9B9B9"/>
              <w:bottom w:val="single" w:sz="4" w:space="0" w:color="B9B9B9"/>
              <w:right w:val="single" w:sz="4" w:space="0" w:color="B9B9B9"/>
            </w:tcBorders>
            <w:vAlign w:val="center"/>
          </w:tcPr>
          <w:p w14:paraId="70EF0F13" w14:textId="6D25DED4" w:rsidR="7A783540" w:rsidRPr="00CE53B5" w:rsidRDefault="7A783540" w:rsidP="005377B2">
            <w:pPr>
              <w:jc w:val="center"/>
            </w:pPr>
            <w:r w:rsidRPr="00CE53B5">
              <w:rPr>
                <w:rFonts w:ascii="Calibri" w:eastAsia="Calibri" w:hAnsi="Calibri" w:cs="Calibri"/>
                <w:szCs w:val="22"/>
              </w:rPr>
              <w:t>04.09.2026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4341A7BB" w14:textId="13CB6254" w:rsidR="7A783540" w:rsidRPr="00CE53B5" w:rsidRDefault="7A783540" w:rsidP="005377B2">
            <w:pPr>
              <w:jc w:val="center"/>
            </w:pPr>
            <w:r w:rsidRPr="00CE53B5">
              <w:rPr>
                <w:rFonts w:ascii="Calibri" w:eastAsia="Calibri" w:hAnsi="Calibri" w:cs="Calibri"/>
                <w:szCs w:val="22"/>
              </w:rPr>
              <w:t>September 2029</w:t>
            </w:r>
          </w:p>
        </w:tc>
      </w:tr>
      <w:tr w:rsidR="005377B2" w:rsidRPr="00CE53B5" w14:paraId="4C6D50D0"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18A8E4AF" w14:textId="050C2E16" w:rsidR="7A783540" w:rsidRPr="00CE53B5" w:rsidRDefault="7A783540" w:rsidP="005377B2">
            <w:pPr>
              <w:spacing w:line="259" w:lineRule="auto"/>
              <w:rPr>
                <w:rFonts w:cs="Calibri"/>
              </w:rPr>
            </w:pPr>
            <w:r w:rsidRPr="00CE53B5">
              <w:rPr>
                <w:rFonts w:cs="Calibri"/>
              </w:rPr>
              <w:t>Paediatric Infant and Child First Aid (L3</w:t>
            </w:r>
            <w:r w:rsidR="7D90A280" w:rsidRPr="00CE53B5">
              <w:rPr>
                <w:rFonts w:cs="Calibri"/>
              </w:rPr>
              <w:t>)</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0131233F" w14:textId="2C2E1431" w:rsidR="7A783540" w:rsidRPr="00CE53B5" w:rsidRDefault="7A783540" w:rsidP="005377B2">
            <w:r w:rsidRPr="00CE53B5">
              <w:rPr>
                <w:rFonts w:ascii="Calibri" w:eastAsia="Calibri" w:hAnsi="Calibri" w:cs="Calibri"/>
                <w:szCs w:val="22"/>
              </w:rPr>
              <w:t>Sarah Johansen</w:t>
            </w:r>
          </w:p>
        </w:tc>
        <w:tc>
          <w:tcPr>
            <w:tcW w:w="2553" w:type="dxa"/>
            <w:tcBorders>
              <w:top w:val="single" w:sz="4" w:space="0" w:color="B9B9B9"/>
              <w:left w:val="single" w:sz="4" w:space="0" w:color="B9B9B9"/>
              <w:bottom w:val="single" w:sz="4" w:space="0" w:color="B9B9B9"/>
              <w:right w:val="single" w:sz="4" w:space="0" w:color="B9B9B9"/>
            </w:tcBorders>
            <w:vAlign w:val="center"/>
          </w:tcPr>
          <w:p w14:paraId="66D833B7" w14:textId="7F3C9C0B" w:rsidR="7A783540" w:rsidRPr="00CE53B5" w:rsidRDefault="7A783540" w:rsidP="005377B2">
            <w:pPr>
              <w:jc w:val="center"/>
            </w:pPr>
            <w:r w:rsidRPr="00CE53B5">
              <w:rPr>
                <w:rFonts w:ascii="Calibri" w:eastAsia="Calibri" w:hAnsi="Calibri" w:cs="Calibri"/>
                <w:szCs w:val="22"/>
              </w:rPr>
              <w:t>04.09.2026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7633969E" w14:textId="4D18FF11" w:rsidR="7A783540" w:rsidRPr="00CE53B5" w:rsidRDefault="7A783540" w:rsidP="005377B2">
            <w:pPr>
              <w:jc w:val="center"/>
            </w:pPr>
            <w:r w:rsidRPr="00CE53B5">
              <w:rPr>
                <w:rFonts w:ascii="Calibri" w:eastAsia="Calibri" w:hAnsi="Calibri" w:cs="Calibri"/>
                <w:szCs w:val="22"/>
              </w:rPr>
              <w:t>September 2029</w:t>
            </w:r>
          </w:p>
        </w:tc>
      </w:tr>
      <w:tr w:rsidR="005377B2" w:rsidRPr="00CE53B5" w14:paraId="7002F4A2"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758B12C7" w14:textId="564AA468" w:rsidR="7A783540" w:rsidRPr="00CE53B5" w:rsidRDefault="7A783540" w:rsidP="005377B2">
            <w:pPr>
              <w:spacing w:line="259" w:lineRule="auto"/>
              <w:rPr>
                <w:rFonts w:cs="Calibri"/>
              </w:rPr>
            </w:pPr>
            <w:r w:rsidRPr="00CE53B5">
              <w:rPr>
                <w:rFonts w:cs="Calibri"/>
              </w:rPr>
              <w:t>Paediatric Infant and Child First Aid (L3</w:t>
            </w:r>
            <w:r w:rsidR="0F83EC7F" w:rsidRPr="00CE53B5">
              <w:rPr>
                <w:rFonts w:cs="Calibri"/>
              </w:rPr>
              <w:t>)</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6ABD0241" w14:textId="7F25ED02" w:rsidR="7A783540" w:rsidRPr="00CE53B5" w:rsidRDefault="7A783540" w:rsidP="005377B2">
            <w:r w:rsidRPr="00CE53B5">
              <w:rPr>
                <w:rFonts w:ascii="Calibri" w:eastAsia="Calibri" w:hAnsi="Calibri" w:cs="Calibri"/>
                <w:szCs w:val="22"/>
              </w:rPr>
              <w:t>Charlotte Mills</w:t>
            </w:r>
          </w:p>
        </w:tc>
        <w:tc>
          <w:tcPr>
            <w:tcW w:w="2553" w:type="dxa"/>
            <w:tcBorders>
              <w:top w:val="single" w:sz="4" w:space="0" w:color="B9B9B9"/>
              <w:left w:val="single" w:sz="4" w:space="0" w:color="B9B9B9"/>
              <w:bottom w:val="single" w:sz="4" w:space="0" w:color="B9B9B9"/>
              <w:right w:val="single" w:sz="4" w:space="0" w:color="B9B9B9"/>
            </w:tcBorders>
            <w:vAlign w:val="center"/>
          </w:tcPr>
          <w:p w14:paraId="60E49ED2" w14:textId="4A7F6451" w:rsidR="7A783540" w:rsidRPr="00CE53B5" w:rsidRDefault="7A783540" w:rsidP="005377B2">
            <w:pPr>
              <w:jc w:val="center"/>
            </w:pPr>
            <w:r w:rsidRPr="00CE53B5">
              <w:rPr>
                <w:rFonts w:ascii="Calibri" w:eastAsia="Calibri" w:hAnsi="Calibri" w:cs="Calibri"/>
                <w:szCs w:val="22"/>
              </w:rPr>
              <w:t>04.09.2026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738D0E06" w14:textId="5EA8FB31" w:rsidR="7A783540" w:rsidRPr="00CE53B5" w:rsidRDefault="7A783540" w:rsidP="005377B2">
            <w:pPr>
              <w:jc w:val="center"/>
            </w:pPr>
            <w:r w:rsidRPr="00CE53B5">
              <w:rPr>
                <w:rFonts w:ascii="Calibri" w:eastAsia="Calibri" w:hAnsi="Calibri" w:cs="Calibri"/>
                <w:szCs w:val="22"/>
              </w:rPr>
              <w:t>September 2029</w:t>
            </w:r>
          </w:p>
        </w:tc>
      </w:tr>
      <w:tr w:rsidR="005377B2" w:rsidRPr="00CE53B5" w14:paraId="5A76BE3F"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4E93354E" w14:textId="4BE9524C" w:rsidR="7A783540" w:rsidRPr="00CE53B5" w:rsidRDefault="7A783540" w:rsidP="005377B2">
            <w:pPr>
              <w:spacing w:line="259" w:lineRule="auto"/>
              <w:rPr>
                <w:rFonts w:cs="Calibri"/>
              </w:rPr>
            </w:pPr>
            <w:r w:rsidRPr="00CE53B5">
              <w:rPr>
                <w:rFonts w:cs="Calibri"/>
              </w:rPr>
              <w:t>Paediatric Infant and Child First Aid (L3</w:t>
            </w:r>
            <w:r w:rsidR="6D5ED379" w:rsidRPr="00CE53B5">
              <w:rPr>
                <w:rFonts w:cs="Calibri"/>
              </w:rPr>
              <w:t>)</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79199A20" w14:textId="67B799B5" w:rsidR="7A783540" w:rsidRPr="00CE53B5" w:rsidRDefault="7A783540" w:rsidP="005377B2">
            <w:r w:rsidRPr="00CE53B5">
              <w:rPr>
                <w:rFonts w:ascii="Calibri" w:eastAsia="Calibri" w:hAnsi="Calibri" w:cs="Calibri"/>
                <w:szCs w:val="22"/>
              </w:rPr>
              <w:t>Lucy Walton</w:t>
            </w:r>
          </w:p>
        </w:tc>
        <w:tc>
          <w:tcPr>
            <w:tcW w:w="2553" w:type="dxa"/>
            <w:tcBorders>
              <w:top w:val="single" w:sz="4" w:space="0" w:color="B9B9B9"/>
              <w:left w:val="single" w:sz="4" w:space="0" w:color="B9B9B9"/>
              <w:bottom w:val="single" w:sz="4" w:space="0" w:color="B9B9B9"/>
              <w:right w:val="single" w:sz="4" w:space="0" w:color="B9B9B9"/>
            </w:tcBorders>
            <w:vAlign w:val="center"/>
          </w:tcPr>
          <w:p w14:paraId="2253E9FC" w14:textId="004B4DF0" w:rsidR="7A783540" w:rsidRPr="00CE53B5" w:rsidRDefault="7A783540" w:rsidP="005377B2">
            <w:pPr>
              <w:jc w:val="center"/>
            </w:pPr>
            <w:r w:rsidRPr="00CE53B5">
              <w:rPr>
                <w:rFonts w:ascii="Calibri" w:eastAsia="Calibri" w:hAnsi="Calibri" w:cs="Calibri"/>
                <w:szCs w:val="22"/>
              </w:rPr>
              <w:t>04.09.2026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74685B75" w14:textId="2F88F242" w:rsidR="7A783540" w:rsidRPr="00CE53B5" w:rsidRDefault="7A783540" w:rsidP="005377B2">
            <w:pPr>
              <w:jc w:val="center"/>
            </w:pPr>
            <w:r w:rsidRPr="00CE53B5">
              <w:rPr>
                <w:rFonts w:ascii="Calibri" w:eastAsia="Calibri" w:hAnsi="Calibri" w:cs="Calibri"/>
                <w:szCs w:val="22"/>
              </w:rPr>
              <w:t>September 2029</w:t>
            </w:r>
          </w:p>
        </w:tc>
      </w:tr>
      <w:tr w:rsidR="005377B2" w:rsidRPr="00CE53B5" w14:paraId="4CD74432"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C3FDE30" w14:textId="10F11286" w:rsidR="7A783540" w:rsidRPr="00CE53B5" w:rsidRDefault="7A783540" w:rsidP="005377B2">
            <w:pPr>
              <w:spacing w:line="259" w:lineRule="auto"/>
              <w:rPr>
                <w:rFonts w:cs="Calibri"/>
              </w:rPr>
            </w:pPr>
            <w:r w:rsidRPr="00CE53B5">
              <w:rPr>
                <w:rFonts w:cs="Calibri"/>
              </w:rPr>
              <w:t>Paediatric Infant and Child First Aid (L3</w:t>
            </w:r>
            <w:r w:rsidR="6E6468F1" w:rsidRPr="00CE53B5">
              <w:rPr>
                <w:rFonts w:cs="Calibri"/>
              </w:rPr>
              <w:t>)</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27154059" w14:textId="3B4C35AD" w:rsidR="7A783540" w:rsidRPr="00CE53B5" w:rsidRDefault="7A783540" w:rsidP="005377B2">
            <w:r w:rsidRPr="00CE53B5">
              <w:rPr>
                <w:rFonts w:ascii="Calibri" w:eastAsia="Calibri" w:hAnsi="Calibri" w:cs="Calibri"/>
                <w:szCs w:val="22"/>
              </w:rPr>
              <w:t>Sam Lucas</w:t>
            </w:r>
          </w:p>
        </w:tc>
        <w:tc>
          <w:tcPr>
            <w:tcW w:w="2553" w:type="dxa"/>
            <w:tcBorders>
              <w:top w:val="single" w:sz="4" w:space="0" w:color="B9B9B9"/>
              <w:left w:val="single" w:sz="4" w:space="0" w:color="B9B9B9"/>
              <w:bottom w:val="single" w:sz="4" w:space="0" w:color="B9B9B9"/>
              <w:right w:val="single" w:sz="4" w:space="0" w:color="B9B9B9"/>
            </w:tcBorders>
            <w:vAlign w:val="center"/>
          </w:tcPr>
          <w:p w14:paraId="195C94CD" w14:textId="5157E365" w:rsidR="7A783540" w:rsidRPr="00CE53B5" w:rsidRDefault="7A783540" w:rsidP="005377B2">
            <w:pPr>
              <w:jc w:val="center"/>
            </w:pPr>
            <w:r w:rsidRPr="00CE53B5">
              <w:rPr>
                <w:rFonts w:ascii="Calibri" w:eastAsia="Calibri" w:hAnsi="Calibri" w:cs="Calibri"/>
                <w:szCs w:val="22"/>
              </w:rPr>
              <w:t>04.09.2026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7E3F2793" w14:textId="2587D002" w:rsidR="7A783540" w:rsidRPr="00CE53B5" w:rsidRDefault="7A783540" w:rsidP="005377B2">
            <w:pPr>
              <w:jc w:val="center"/>
            </w:pPr>
            <w:r w:rsidRPr="00CE53B5">
              <w:rPr>
                <w:rFonts w:ascii="Calibri" w:eastAsia="Calibri" w:hAnsi="Calibri" w:cs="Calibri"/>
                <w:szCs w:val="22"/>
              </w:rPr>
              <w:t>September 2029</w:t>
            </w:r>
          </w:p>
        </w:tc>
      </w:tr>
      <w:tr w:rsidR="005377B2" w:rsidRPr="00CE53B5" w14:paraId="09E84622"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3474C38C" w14:textId="6579F0D0" w:rsidR="7A783540" w:rsidRPr="00CE53B5" w:rsidRDefault="7A783540" w:rsidP="005377B2">
            <w:pPr>
              <w:spacing w:line="259" w:lineRule="auto"/>
            </w:pPr>
            <w:r w:rsidRPr="00CE53B5">
              <w:rPr>
                <w:rFonts w:cs="Calibri"/>
              </w:rPr>
              <w:t>Anaphylaxis Awareness (L2)</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722AA1FA" w14:textId="59BDA9F1" w:rsidR="7A783540" w:rsidRPr="00CE53B5" w:rsidRDefault="7A783540" w:rsidP="005377B2">
            <w:r w:rsidRPr="00CE53B5">
              <w:rPr>
                <w:rFonts w:ascii="Calibri" w:eastAsia="Calibri" w:hAnsi="Calibri" w:cs="Calibri"/>
                <w:szCs w:val="22"/>
              </w:rPr>
              <w:t>Helena Grant</w:t>
            </w:r>
          </w:p>
        </w:tc>
        <w:tc>
          <w:tcPr>
            <w:tcW w:w="2553" w:type="dxa"/>
            <w:tcBorders>
              <w:top w:val="single" w:sz="4" w:space="0" w:color="B9B9B9"/>
              <w:left w:val="single" w:sz="4" w:space="0" w:color="B9B9B9"/>
              <w:bottom w:val="single" w:sz="4" w:space="0" w:color="B9B9B9"/>
              <w:right w:val="single" w:sz="4" w:space="0" w:color="B9B9B9"/>
            </w:tcBorders>
            <w:vAlign w:val="center"/>
          </w:tcPr>
          <w:p w14:paraId="16BB4079" w14:textId="0942C40F" w:rsidR="7A783540" w:rsidRPr="00CE53B5" w:rsidRDefault="7A783540" w:rsidP="005377B2">
            <w:pPr>
              <w:jc w:val="center"/>
            </w:pPr>
            <w:r w:rsidRPr="00CE53B5">
              <w:rPr>
                <w:rFonts w:ascii="Calibri" w:eastAsia="Calibri" w:hAnsi="Calibri" w:cs="Calibri"/>
                <w:szCs w:val="22"/>
              </w:rPr>
              <w:t>04.09.2026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345D9528" w14:textId="0EBC909B" w:rsidR="7A783540" w:rsidRPr="00CE53B5" w:rsidRDefault="7A783540" w:rsidP="005377B2">
            <w:pPr>
              <w:jc w:val="center"/>
            </w:pPr>
            <w:r w:rsidRPr="00CE53B5">
              <w:rPr>
                <w:rFonts w:ascii="Calibri" w:eastAsia="Calibri" w:hAnsi="Calibri" w:cs="Calibri"/>
                <w:szCs w:val="22"/>
              </w:rPr>
              <w:t>September 2027</w:t>
            </w:r>
          </w:p>
        </w:tc>
      </w:tr>
      <w:tr w:rsidR="005377B2" w:rsidRPr="00CE53B5" w14:paraId="395294A7"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6D78AD4D" w14:textId="20723134"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7AA01701" w14:textId="21F38B88" w:rsidR="2909D5E6" w:rsidRPr="00CE53B5" w:rsidRDefault="2909D5E6" w:rsidP="005377B2">
            <w:r w:rsidRPr="00CE53B5">
              <w:rPr>
                <w:rFonts w:ascii="Calibri" w:eastAsia="Calibri" w:hAnsi="Calibri" w:cs="Calibri"/>
                <w:szCs w:val="22"/>
              </w:rPr>
              <w:t>Sam Lucas</w:t>
            </w:r>
          </w:p>
        </w:tc>
        <w:tc>
          <w:tcPr>
            <w:tcW w:w="2553" w:type="dxa"/>
            <w:tcBorders>
              <w:top w:val="single" w:sz="4" w:space="0" w:color="B9B9B9"/>
              <w:left w:val="single" w:sz="4" w:space="0" w:color="B9B9B9"/>
              <w:bottom w:val="single" w:sz="4" w:space="0" w:color="B9B9B9"/>
              <w:right w:val="single" w:sz="4" w:space="0" w:color="B9B9B9"/>
            </w:tcBorders>
            <w:vAlign w:val="center"/>
          </w:tcPr>
          <w:p w14:paraId="774E3BBC" w14:textId="7C223B2E"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1B151FE9" w14:textId="3FB1E3E3" w:rsidR="2909D5E6" w:rsidRPr="00CE53B5" w:rsidRDefault="2909D5E6" w:rsidP="005377B2">
            <w:pPr>
              <w:jc w:val="center"/>
            </w:pPr>
            <w:r w:rsidRPr="00CE53B5">
              <w:rPr>
                <w:rFonts w:ascii="Calibri" w:eastAsia="Calibri" w:hAnsi="Calibri" w:cs="Calibri"/>
                <w:szCs w:val="22"/>
              </w:rPr>
              <w:t>September 2027</w:t>
            </w:r>
          </w:p>
        </w:tc>
      </w:tr>
      <w:tr w:rsidR="005377B2" w:rsidRPr="00CE53B5" w14:paraId="24F8E183"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08DF7427" w14:textId="215AC53C"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41BB7BE2" w14:textId="2DA399C3" w:rsidR="2909D5E6" w:rsidRPr="00CE53B5" w:rsidRDefault="2909D5E6" w:rsidP="005377B2">
            <w:r w:rsidRPr="00CE53B5">
              <w:rPr>
                <w:rFonts w:ascii="Calibri" w:eastAsia="Calibri" w:hAnsi="Calibri" w:cs="Calibri"/>
                <w:szCs w:val="22"/>
              </w:rPr>
              <w:t>Sarah Johansen</w:t>
            </w:r>
          </w:p>
        </w:tc>
        <w:tc>
          <w:tcPr>
            <w:tcW w:w="2553" w:type="dxa"/>
            <w:tcBorders>
              <w:top w:val="single" w:sz="4" w:space="0" w:color="B9B9B9"/>
              <w:left w:val="single" w:sz="4" w:space="0" w:color="B9B9B9"/>
              <w:bottom w:val="single" w:sz="4" w:space="0" w:color="B9B9B9"/>
              <w:right w:val="single" w:sz="4" w:space="0" w:color="B9B9B9"/>
            </w:tcBorders>
            <w:vAlign w:val="center"/>
          </w:tcPr>
          <w:p w14:paraId="74E687D7" w14:textId="29202E86"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17BE90B4" w14:textId="3CD90819" w:rsidR="2909D5E6" w:rsidRPr="00CE53B5" w:rsidRDefault="2909D5E6" w:rsidP="005377B2">
            <w:pPr>
              <w:jc w:val="center"/>
            </w:pPr>
            <w:r w:rsidRPr="00CE53B5">
              <w:rPr>
                <w:rFonts w:ascii="Calibri" w:eastAsia="Calibri" w:hAnsi="Calibri" w:cs="Calibri"/>
                <w:szCs w:val="22"/>
              </w:rPr>
              <w:t>September 2027</w:t>
            </w:r>
          </w:p>
        </w:tc>
      </w:tr>
      <w:tr w:rsidR="005377B2" w:rsidRPr="00CE53B5" w14:paraId="08E77BBA"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7E5E8A3B" w14:textId="76411D7E"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570F0C77" w14:textId="5A5EFF67" w:rsidR="2909D5E6" w:rsidRPr="00CE53B5" w:rsidRDefault="2909D5E6" w:rsidP="005377B2">
            <w:r w:rsidRPr="00CE53B5">
              <w:rPr>
                <w:rFonts w:ascii="Calibri" w:eastAsia="Calibri" w:hAnsi="Calibri" w:cs="Calibri"/>
                <w:szCs w:val="22"/>
              </w:rPr>
              <w:t>Annette Yener</w:t>
            </w:r>
          </w:p>
        </w:tc>
        <w:tc>
          <w:tcPr>
            <w:tcW w:w="2553" w:type="dxa"/>
            <w:tcBorders>
              <w:top w:val="single" w:sz="4" w:space="0" w:color="B9B9B9"/>
              <w:left w:val="single" w:sz="4" w:space="0" w:color="B9B9B9"/>
              <w:bottom w:val="single" w:sz="4" w:space="0" w:color="B9B9B9"/>
              <w:right w:val="single" w:sz="4" w:space="0" w:color="B9B9B9"/>
            </w:tcBorders>
            <w:vAlign w:val="center"/>
          </w:tcPr>
          <w:p w14:paraId="71676827" w14:textId="722A6EA1"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316CFD33" w14:textId="6BADE103" w:rsidR="2909D5E6" w:rsidRPr="00CE53B5" w:rsidRDefault="2909D5E6" w:rsidP="005377B2">
            <w:pPr>
              <w:jc w:val="center"/>
            </w:pPr>
            <w:r w:rsidRPr="00CE53B5">
              <w:rPr>
                <w:rFonts w:ascii="Calibri" w:eastAsia="Calibri" w:hAnsi="Calibri" w:cs="Calibri"/>
                <w:szCs w:val="22"/>
              </w:rPr>
              <w:t>September 2027</w:t>
            </w:r>
          </w:p>
        </w:tc>
      </w:tr>
      <w:tr w:rsidR="005377B2" w:rsidRPr="00CE53B5" w14:paraId="60E9E076"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1B366DAC" w14:textId="5DDB7E9D"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6CCA270F" w14:textId="1B17CDB7" w:rsidR="2909D5E6" w:rsidRPr="00CE53B5" w:rsidRDefault="2909D5E6" w:rsidP="005377B2">
            <w:r w:rsidRPr="00CE53B5">
              <w:rPr>
                <w:rFonts w:ascii="Calibri" w:eastAsia="Calibri" w:hAnsi="Calibri" w:cs="Calibri"/>
                <w:szCs w:val="22"/>
              </w:rPr>
              <w:t>Claire Archer</w:t>
            </w:r>
          </w:p>
        </w:tc>
        <w:tc>
          <w:tcPr>
            <w:tcW w:w="2553" w:type="dxa"/>
            <w:tcBorders>
              <w:top w:val="single" w:sz="4" w:space="0" w:color="B9B9B9"/>
              <w:left w:val="single" w:sz="4" w:space="0" w:color="B9B9B9"/>
              <w:bottom w:val="single" w:sz="4" w:space="0" w:color="B9B9B9"/>
              <w:right w:val="single" w:sz="4" w:space="0" w:color="B9B9B9"/>
            </w:tcBorders>
            <w:vAlign w:val="center"/>
          </w:tcPr>
          <w:p w14:paraId="400B1464" w14:textId="6E4DEF89"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0FFFC0D6" w14:textId="610B9A7B" w:rsidR="2909D5E6" w:rsidRPr="00CE53B5" w:rsidRDefault="2909D5E6" w:rsidP="005377B2">
            <w:pPr>
              <w:jc w:val="center"/>
            </w:pPr>
            <w:r w:rsidRPr="00CE53B5">
              <w:rPr>
                <w:rFonts w:ascii="Calibri" w:eastAsia="Calibri" w:hAnsi="Calibri" w:cs="Calibri"/>
                <w:szCs w:val="22"/>
              </w:rPr>
              <w:t>September 2027</w:t>
            </w:r>
          </w:p>
        </w:tc>
      </w:tr>
      <w:tr w:rsidR="005377B2" w:rsidRPr="00CE53B5" w14:paraId="7465CB72"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739AFE1C" w14:textId="15370F81"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6E526DF4" w14:textId="1CD13343" w:rsidR="2909D5E6" w:rsidRPr="00CE53B5" w:rsidRDefault="2909D5E6" w:rsidP="005377B2">
            <w:r w:rsidRPr="00CE53B5">
              <w:rPr>
                <w:rFonts w:ascii="Calibri" w:eastAsia="Calibri" w:hAnsi="Calibri" w:cs="Calibri"/>
                <w:szCs w:val="22"/>
              </w:rPr>
              <w:t>Charlotte Mills</w:t>
            </w:r>
          </w:p>
        </w:tc>
        <w:tc>
          <w:tcPr>
            <w:tcW w:w="2553" w:type="dxa"/>
            <w:tcBorders>
              <w:top w:val="single" w:sz="4" w:space="0" w:color="B9B9B9"/>
              <w:left w:val="single" w:sz="4" w:space="0" w:color="B9B9B9"/>
              <w:bottom w:val="single" w:sz="4" w:space="0" w:color="B9B9B9"/>
              <w:right w:val="single" w:sz="4" w:space="0" w:color="B9B9B9"/>
            </w:tcBorders>
            <w:vAlign w:val="center"/>
          </w:tcPr>
          <w:p w14:paraId="013887FF" w14:textId="4BB893CC"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28CA85AD" w14:textId="55B6410A" w:rsidR="2909D5E6" w:rsidRPr="00CE53B5" w:rsidRDefault="2909D5E6" w:rsidP="005377B2">
            <w:pPr>
              <w:jc w:val="center"/>
            </w:pPr>
            <w:r w:rsidRPr="00CE53B5">
              <w:rPr>
                <w:rFonts w:ascii="Calibri" w:eastAsia="Calibri" w:hAnsi="Calibri" w:cs="Calibri"/>
                <w:szCs w:val="22"/>
              </w:rPr>
              <w:t>September 2027</w:t>
            </w:r>
          </w:p>
        </w:tc>
      </w:tr>
      <w:tr w:rsidR="005377B2" w:rsidRPr="00CE53B5" w14:paraId="302188A2"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3F49CCE5" w14:textId="6521C903"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49527639" w14:textId="54F9CAA3" w:rsidR="2909D5E6" w:rsidRPr="00CE53B5" w:rsidRDefault="2909D5E6" w:rsidP="005377B2">
            <w:r w:rsidRPr="00CE53B5">
              <w:rPr>
                <w:rFonts w:ascii="Calibri" w:eastAsia="Calibri" w:hAnsi="Calibri" w:cs="Calibri"/>
                <w:szCs w:val="22"/>
              </w:rPr>
              <w:t>Debbie Joy</w:t>
            </w:r>
          </w:p>
        </w:tc>
        <w:tc>
          <w:tcPr>
            <w:tcW w:w="2553" w:type="dxa"/>
            <w:tcBorders>
              <w:top w:val="single" w:sz="4" w:space="0" w:color="B9B9B9"/>
              <w:left w:val="single" w:sz="4" w:space="0" w:color="B9B9B9"/>
              <w:bottom w:val="single" w:sz="4" w:space="0" w:color="B9B9B9"/>
              <w:right w:val="single" w:sz="4" w:space="0" w:color="B9B9B9"/>
            </w:tcBorders>
            <w:vAlign w:val="center"/>
          </w:tcPr>
          <w:p w14:paraId="7B07D6B0" w14:textId="6D37902B"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43D94C50" w14:textId="50847EA8" w:rsidR="2909D5E6" w:rsidRPr="00CE53B5" w:rsidRDefault="2909D5E6" w:rsidP="005377B2">
            <w:pPr>
              <w:jc w:val="center"/>
            </w:pPr>
            <w:r w:rsidRPr="00CE53B5">
              <w:rPr>
                <w:rFonts w:ascii="Calibri" w:eastAsia="Calibri" w:hAnsi="Calibri" w:cs="Calibri"/>
                <w:szCs w:val="22"/>
              </w:rPr>
              <w:t>September 2027</w:t>
            </w:r>
          </w:p>
        </w:tc>
      </w:tr>
      <w:tr w:rsidR="005377B2" w:rsidRPr="00CE53B5" w14:paraId="0C810E58"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421F303A" w14:textId="30FA21C6"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15719E3C" w14:textId="5157C8BD" w:rsidR="2909D5E6" w:rsidRPr="00CE53B5" w:rsidRDefault="2909D5E6" w:rsidP="005377B2">
            <w:r w:rsidRPr="00CE53B5">
              <w:rPr>
                <w:rFonts w:ascii="Calibri" w:eastAsia="Calibri" w:hAnsi="Calibri" w:cs="Calibri"/>
                <w:szCs w:val="22"/>
              </w:rPr>
              <w:t>Claire Bailey</w:t>
            </w:r>
          </w:p>
        </w:tc>
        <w:tc>
          <w:tcPr>
            <w:tcW w:w="2553" w:type="dxa"/>
            <w:tcBorders>
              <w:top w:val="single" w:sz="4" w:space="0" w:color="B9B9B9"/>
              <w:left w:val="single" w:sz="4" w:space="0" w:color="B9B9B9"/>
              <w:bottom w:val="single" w:sz="4" w:space="0" w:color="B9B9B9"/>
              <w:right w:val="single" w:sz="4" w:space="0" w:color="B9B9B9"/>
            </w:tcBorders>
            <w:vAlign w:val="center"/>
          </w:tcPr>
          <w:p w14:paraId="3B99FB40" w14:textId="383336C9"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4C85D8E0" w14:textId="4A360866" w:rsidR="2909D5E6" w:rsidRPr="00CE53B5" w:rsidRDefault="2909D5E6" w:rsidP="005377B2">
            <w:pPr>
              <w:jc w:val="center"/>
            </w:pPr>
            <w:r w:rsidRPr="00CE53B5">
              <w:rPr>
                <w:rFonts w:ascii="Calibri" w:eastAsia="Calibri" w:hAnsi="Calibri" w:cs="Calibri"/>
                <w:szCs w:val="22"/>
              </w:rPr>
              <w:t>September 2027</w:t>
            </w:r>
          </w:p>
        </w:tc>
      </w:tr>
      <w:tr w:rsidR="005377B2" w:rsidRPr="00CE53B5" w14:paraId="547BEBE0" w14:textId="77777777" w:rsidTr="5033F7D2">
        <w:trPr>
          <w:cantSplit/>
          <w:trHeight w:val="567"/>
          <w:jc w:val="center"/>
        </w:trPr>
        <w:tc>
          <w:tcPr>
            <w:tcW w:w="2865" w:type="dxa"/>
            <w:tcBorders>
              <w:top w:val="single" w:sz="4" w:space="0" w:color="B9B9B9"/>
              <w:left w:val="single" w:sz="4" w:space="0" w:color="B9B9B9"/>
              <w:bottom w:val="single" w:sz="4" w:space="0" w:color="B9B9B9"/>
              <w:right w:val="single" w:sz="4" w:space="0" w:color="B9B9B9"/>
            </w:tcBorders>
            <w:vAlign w:val="center"/>
            <w:hideMark/>
          </w:tcPr>
          <w:p w14:paraId="288DAE1E" w14:textId="62308F10" w:rsidR="2909D5E6" w:rsidRPr="00CE53B5" w:rsidRDefault="2909D5E6" w:rsidP="005377B2">
            <w:pPr>
              <w:spacing w:line="259" w:lineRule="auto"/>
            </w:pPr>
            <w:r w:rsidRPr="00CE53B5">
              <w:rPr>
                <w:rFonts w:cs="Calibri"/>
              </w:rPr>
              <w:t>Anaphylaxis and Asthma annual refresher</w:t>
            </w:r>
          </w:p>
        </w:tc>
        <w:tc>
          <w:tcPr>
            <w:tcW w:w="2269" w:type="dxa"/>
            <w:tcBorders>
              <w:top w:val="single" w:sz="4" w:space="0" w:color="B9B9B9"/>
              <w:left w:val="single" w:sz="4" w:space="0" w:color="B9B9B9"/>
              <w:bottom w:val="single" w:sz="4" w:space="0" w:color="B9B9B9"/>
              <w:right w:val="single" w:sz="4" w:space="0" w:color="B9B9B9"/>
            </w:tcBorders>
            <w:vAlign w:val="center"/>
            <w:hideMark/>
          </w:tcPr>
          <w:p w14:paraId="18751DF2" w14:textId="22778591" w:rsidR="2909D5E6" w:rsidRPr="00CE53B5" w:rsidRDefault="2909D5E6" w:rsidP="005377B2">
            <w:r w:rsidRPr="00CE53B5">
              <w:rPr>
                <w:rFonts w:ascii="Calibri" w:eastAsia="Calibri" w:hAnsi="Calibri" w:cs="Calibri"/>
                <w:szCs w:val="22"/>
              </w:rPr>
              <w:t>Kathrine Lee</w:t>
            </w:r>
          </w:p>
        </w:tc>
        <w:tc>
          <w:tcPr>
            <w:tcW w:w="2553" w:type="dxa"/>
            <w:tcBorders>
              <w:top w:val="single" w:sz="4" w:space="0" w:color="B9B9B9"/>
              <w:left w:val="single" w:sz="4" w:space="0" w:color="B9B9B9"/>
              <w:bottom w:val="single" w:sz="4" w:space="0" w:color="B9B9B9"/>
              <w:right w:val="single" w:sz="4" w:space="0" w:color="B9B9B9"/>
            </w:tcBorders>
            <w:vAlign w:val="center"/>
          </w:tcPr>
          <w:p w14:paraId="4C8D7011" w14:textId="23152893" w:rsidR="2909D5E6" w:rsidRPr="00CE53B5" w:rsidRDefault="2909D5E6" w:rsidP="005377B2">
            <w:pPr>
              <w:jc w:val="center"/>
            </w:pPr>
            <w:r w:rsidRPr="00CE53B5">
              <w:rPr>
                <w:rFonts w:ascii="Calibri" w:eastAsia="Calibri" w:hAnsi="Calibri" w:cs="Calibri"/>
                <w:szCs w:val="22"/>
              </w:rPr>
              <w:t>13.09.2026</w:t>
            </w:r>
          </w:p>
        </w:tc>
        <w:tc>
          <w:tcPr>
            <w:tcW w:w="2167" w:type="dxa"/>
            <w:tcBorders>
              <w:top w:val="single" w:sz="4" w:space="0" w:color="B9B9B9"/>
              <w:left w:val="single" w:sz="4" w:space="0" w:color="B9B9B9"/>
              <w:bottom w:val="single" w:sz="4" w:space="0" w:color="B9B9B9"/>
              <w:right w:val="single" w:sz="4" w:space="0" w:color="B9B9B9"/>
            </w:tcBorders>
            <w:vAlign w:val="center"/>
          </w:tcPr>
          <w:p w14:paraId="2D5730B3" w14:textId="4C24D5C3" w:rsidR="2909D5E6" w:rsidRPr="00CE53B5" w:rsidRDefault="2909D5E6" w:rsidP="005377B2">
            <w:pPr>
              <w:jc w:val="center"/>
            </w:pPr>
            <w:r w:rsidRPr="00CE53B5">
              <w:rPr>
                <w:rFonts w:ascii="Calibri" w:eastAsia="Calibri" w:hAnsi="Calibri" w:cs="Calibri"/>
                <w:szCs w:val="22"/>
              </w:rPr>
              <w:t>September 2027</w:t>
            </w:r>
          </w:p>
        </w:tc>
      </w:tr>
      <w:bookmarkEnd w:id="106"/>
    </w:tbl>
    <w:p w14:paraId="24C30BEF" w14:textId="1A67054D" w:rsidR="001664E4" w:rsidRPr="00CE53B5" w:rsidRDefault="001664E4" w:rsidP="00642EFD">
      <w:pPr>
        <w:pStyle w:val="Heading1"/>
        <w:rPr>
          <w:rFonts w:cs="Calibri"/>
          <w:szCs w:val="22"/>
          <w:lang w:val="en-GB"/>
        </w:rPr>
        <w:sectPr w:rsidR="001664E4" w:rsidRPr="00CE53B5" w:rsidSect="00DB742B">
          <w:headerReference w:type="even" r:id="rId23"/>
          <w:footerReference w:type="default" r:id="rId24"/>
          <w:footerReference w:type="first" r:id="rId25"/>
          <w:pgSz w:w="11900" w:h="16840" w:code="9"/>
          <w:pgMar w:top="720" w:right="720" w:bottom="720" w:left="720" w:header="567" w:footer="567" w:gutter="0"/>
          <w:cols w:space="708"/>
          <w:titlePg/>
          <w:docGrid w:linePitch="360"/>
        </w:sectPr>
      </w:pPr>
    </w:p>
    <w:p w14:paraId="4072417D" w14:textId="6D2AA27A" w:rsidR="00B264C6" w:rsidRPr="00CE53B5" w:rsidRDefault="00146968" w:rsidP="00146968">
      <w:pPr>
        <w:pStyle w:val="Heading1"/>
      </w:pPr>
      <w:bookmarkStart w:id="108" w:name="_Toc227571586"/>
      <w:r w:rsidRPr="00CE53B5">
        <w:lastRenderedPageBreak/>
        <w:t xml:space="preserve">Appendix </w:t>
      </w:r>
      <w:r w:rsidR="00642EFD" w:rsidRPr="00CE53B5">
        <w:t>3</w:t>
      </w:r>
      <w:r w:rsidRPr="00CE53B5">
        <w:t xml:space="preserve">: </w:t>
      </w:r>
      <w:r w:rsidR="00642EFD" w:rsidRPr="00CE53B5">
        <w:t xml:space="preserve">ODST </w:t>
      </w:r>
      <w:r w:rsidRPr="00CE53B5">
        <w:t>school incident reporting flowchart</w:t>
      </w:r>
      <w:bookmarkEnd w:id="108"/>
    </w:p>
    <w:tbl>
      <w:tblPr>
        <w:tblStyle w:val="TableGrid"/>
        <w:tblW w:w="15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680"/>
        <w:gridCol w:w="284"/>
        <w:gridCol w:w="3402"/>
        <w:gridCol w:w="283"/>
        <w:gridCol w:w="3402"/>
        <w:gridCol w:w="284"/>
        <w:gridCol w:w="3402"/>
        <w:gridCol w:w="283"/>
        <w:gridCol w:w="3402"/>
      </w:tblGrid>
      <w:tr w:rsidR="00146968" w:rsidRPr="00CE53B5" w14:paraId="1E80568B" w14:textId="77777777" w:rsidTr="007F0601">
        <w:tc>
          <w:tcPr>
            <w:tcW w:w="680" w:type="dxa"/>
            <w:vAlign w:val="center"/>
          </w:tcPr>
          <w:p w14:paraId="72FAB7DC" w14:textId="77777777" w:rsidR="00146968" w:rsidRPr="00CE53B5" w:rsidRDefault="00146968" w:rsidP="00146968">
            <w:pPr>
              <w:spacing w:after="0"/>
              <w:jc w:val="center"/>
              <w:rPr>
                <w:rFonts w:eastAsiaTheme="minorHAnsi" w:cstheme="minorBidi"/>
                <w:b/>
                <w:bCs/>
                <w:kern w:val="2"/>
                <w:sz w:val="36"/>
                <w:szCs w:val="36"/>
                <w:lang w:val="en-GB" w:eastAsia="en-GB"/>
                <w14:ligatures w14:val="standardContextual"/>
              </w:rPr>
            </w:pPr>
          </w:p>
        </w:tc>
        <w:tc>
          <w:tcPr>
            <w:tcW w:w="284" w:type="dxa"/>
            <w:tcBorders>
              <w:right w:val="single" w:sz="12" w:space="0" w:color="156082" w:themeColor="accent1"/>
            </w:tcBorders>
            <w:vAlign w:val="center"/>
          </w:tcPr>
          <w:p w14:paraId="176C78BF" w14:textId="77777777" w:rsidR="00146968" w:rsidRPr="00CE53B5" w:rsidRDefault="00146968" w:rsidP="00146968">
            <w:pPr>
              <w:spacing w:after="0"/>
              <w:jc w:val="center"/>
              <w:rPr>
                <w:rFonts w:eastAsiaTheme="minorHAnsi" w:cstheme="minorBidi"/>
                <w:b/>
                <w:bCs/>
                <w:kern w:val="2"/>
                <w:sz w:val="36"/>
                <w:szCs w:val="36"/>
                <w:lang w:val="en-GB" w:eastAsia="en-GB"/>
                <w14:ligatures w14:val="standardContextual"/>
              </w:rPr>
            </w:pPr>
          </w:p>
        </w:tc>
        <w:tc>
          <w:tcPr>
            <w:tcW w:w="14458" w:type="dxa"/>
            <w:gridSpan w:val="7"/>
            <w:tcBorders>
              <w:top w:val="single" w:sz="12" w:space="0" w:color="156082" w:themeColor="accent1"/>
              <w:left w:val="single" w:sz="12" w:space="0" w:color="156082" w:themeColor="accent1"/>
              <w:right w:val="single" w:sz="12" w:space="0" w:color="156082" w:themeColor="accent1"/>
            </w:tcBorders>
            <w:vAlign w:val="center"/>
          </w:tcPr>
          <w:p w14:paraId="3760FAC0" w14:textId="77777777" w:rsidR="00146968" w:rsidRPr="00CE53B5" w:rsidRDefault="00146968" w:rsidP="00146968">
            <w:pPr>
              <w:spacing w:after="0"/>
              <w:jc w:val="center"/>
              <w:rPr>
                <w:rFonts w:eastAsiaTheme="minorHAnsi" w:cstheme="minorBidi"/>
                <w:b/>
                <w:bCs/>
                <w:kern w:val="2"/>
                <w:sz w:val="36"/>
                <w:szCs w:val="36"/>
                <w:lang w:val="en-GB" w:eastAsia="en-GB"/>
                <w14:ligatures w14:val="standardContextual"/>
              </w:rPr>
            </w:pPr>
            <w:r w:rsidRPr="00CE53B5">
              <w:rPr>
                <w:rFonts w:eastAsiaTheme="minorHAnsi" w:cstheme="minorBidi"/>
                <w:b/>
                <w:bCs/>
                <w:kern w:val="2"/>
                <w:sz w:val="36"/>
                <w:szCs w:val="36"/>
                <w:lang w:val="en-GB" w:eastAsia="en-GB"/>
                <w14:ligatures w14:val="standardContextual"/>
              </w:rPr>
              <w:t>SCHOOL INCIDENT REPORTING FLOWCHART</w:t>
            </w:r>
          </w:p>
        </w:tc>
      </w:tr>
      <w:tr w:rsidR="00146968" w:rsidRPr="00CE53B5" w14:paraId="5AE7E1CD" w14:textId="77777777" w:rsidTr="007F0601">
        <w:tc>
          <w:tcPr>
            <w:tcW w:w="680" w:type="dxa"/>
            <w:vAlign w:val="center"/>
          </w:tcPr>
          <w:p w14:paraId="3C84CE37" w14:textId="77777777" w:rsidR="00146968" w:rsidRPr="00CE53B5" w:rsidRDefault="00146968" w:rsidP="00146968">
            <w:pPr>
              <w:spacing w:after="0"/>
              <w:jc w:val="center"/>
              <w:rPr>
                <w:rFonts w:eastAsiaTheme="minorHAnsi" w:cstheme="minorBidi"/>
                <w:b/>
                <w:bCs/>
                <w:kern w:val="2"/>
                <w:sz w:val="4"/>
                <w:szCs w:val="4"/>
                <w:lang w:val="en-GB" w:eastAsia="en-GB"/>
                <w14:ligatures w14:val="standardContextual"/>
              </w:rPr>
            </w:pPr>
          </w:p>
        </w:tc>
        <w:tc>
          <w:tcPr>
            <w:tcW w:w="284" w:type="dxa"/>
            <w:vAlign w:val="center"/>
          </w:tcPr>
          <w:p w14:paraId="4DE7E4E7"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12" w:space="0" w:color="156082" w:themeColor="accent1"/>
              <w:bottom w:val="single" w:sz="4" w:space="0" w:color="156082" w:themeColor="accent1"/>
            </w:tcBorders>
            <w:vAlign w:val="center"/>
          </w:tcPr>
          <w:p w14:paraId="5445525A"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3" w:type="dxa"/>
            <w:tcBorders>
              <w:top w:val="single" w:sz="12" w:space="0" w:color="156082" w:themeColor="accent1"/>
              <w:bottom w:val="single" w:sz="4" w:space="0" w:color="156082" w:themeColor="accent1"/>
            </w:tcBorders>
            <w:vAlign w:val="center"/>
          </w:tcPr>
          <w:p w14:paraId="027517C6"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12" w:space="0" w:color="156082" w:themeColor="accent1"/>
              <w:bottom w:val="single" w:sz="4" w:space="0" w:color="156082" w:themeColor="accent1"/>
            </w:tcBorders>
            <w:vAlign w:val="center"/>
          </w:tcPr>
          <w:p w14:paraId="611DA892"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4" w:type="dxa"/>
            <w:tcBorders>
              <w:top w:val="single" w:sz="12" w:space="0" w:color="156082" w:themeColor="accent1"/>
            </w:tcBorders>
            <w:vAlign w:val="center"/>
          </w:tcPr>
          <w:p w14:paraId="49D8D83C"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12" w:space="0" w:color="156082" w:themeColor="accent1"/>
              <w:bottom w:val="single" w:sz="4" w:space="0" w:color="156082" w:themeColor="accent1"/>
            </w:tcBorders>
            <w:vAlign w:val="center"/>
          </w:tcPr>
          <w:p w14:paraId="1EEC558F"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3" w:type="dxa"/>
            <w:tcBorders>
              <w:top w:val="single" w:sz="12" w:space="0" w:color="156082" w:themeColor="accent1"/>
              <w:bottom w:val="single" w:sz="4" w:space="0" w:color="156082" w:themeColor="accent1"/>
            </w:tcBorders>
            <w:vAlign w:val="center"/>
          </w:tcPr>
          <w:p w14:paraId="6B9B07AB"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12" w:space="0" w:color="156082" w:themeColor="accent1"/>
              <w:bottom w:val="single" w:sz="4" w:space="0" w:color="156082" w:themeColor="accent1"/>
              <w:right w:val="single" w:sz="12" w:space="0" w:color="156082" w:themeColor="accent1"/>
            </w:tcBorders>
            <w:vAlign w:val="center"/>
          </w:tcPr>
          <w:p w14:paraId="35821838"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r>
      <w:tr w:rsidR="00146968" w:rsidRPr="00CE53B5" w14:paraId="3993672D" w14:textId="77777777" w:rsidTr="007F0601">
        <w:tc>
          <w:tcPr>
            <w:tcW w:w="680" w:type="dxa"/>
            <w:vAlign w:val="center"/>
          </w:tcPr>
          <w:p w14:paraId="0CCE5DED" w14:textId="77777777" w:rsidR="00146968" w:rsidRPr="00CE53B5" w:rsidRDefault="00146968" w:rsidP="00146968">
            <w:pPr>
              <w:spacing w:after="0"/>
              <w:jc w:val="center"/>
              <w:rPr>
                <w:rFonts w:eastAsiaTheme="minorHAnsi" w:cstheme="minorBidi"/>
                <w:b/>
                <w:bCs/>
                <w:kern w:val="2"/>
                <w:szCs w:val="22"/>
                <w:lang w:val="en-GB" w:eastAsia="en-GB"/>
                <w14:ligatures w14:val="standardContextual"/>
              </w:rPr>
            </w:pPr>
          </w:p>
        </w:tc>
        <w:tc>
          <w:tcPr>
            <w:tcW w:w="284" w:type="dxa"/>
            <w:tcBorders>
              <w:right w:val="single" w:sz="4" w:space="0" w:color="156082" w:themeColor="accent1"/>
            </w:tcBorders>
            <w:vAlign w:val="center"/>
          </w:tcPr>
          <w:p w14:paraId="63F60884" w14:textId="77777777" w:rsidR="00146968" w:rsidRPr="00CE53B5" w:rsidRDefault="00146968" w:rsidP="00146968">
            <w:pPr>
              <w:spacing w:after="0"/>
              <w:rPr>
                <w:rFonts w:eastAsiaTheme="minorHAnsi" w:cstheme="minorBidi"/>
                <w:kern w:val="2"/>
                <w:szCs w:val="22"/>
                <w:lang w:val="en-GB" w:eastAsia="en-GB"/>
                <w14:ligatures w14:val="standardContextual"/>
              </w:rPr>
            </w:pPr>
          </w:p>
        </w:tc>
        <w:tc>
          <w:tcPr>
            <w:tcW w:w="7087"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70B18B5D" w14:textId="77777777" w:rsidR="00146968" w:rsidRPr="00CE53B5" w:rsidRDefault="00146968" w:rsidP="00146968">
            <w:pPr>
              <w:spacing w:before="73" w:after="0"/>
              <w:jc w:val="center"/>
              <w:textDirection w:val="btLr"/>
              <w:rPr>
                <w:rFonts w:eastAsiaTheme="minorHAnsi" w:cstheme="minorBidi"/>
                <w:kern w:val="2"/>
                <w:sz w:val="28"/>
                <w:szCs w:val="28"/>
                <w:lang w:val="en-GB" w:eastAsia="en-GB"/>
                <w14:ligatures w14:val="standardContextual"/>
              </w:rPr>
            </w:pPr>
            <w:r w:rsidRPr="00CE53B5">
              <w:rPr>
                <w:rFonts w:eastAsia="Arial" w:cs="Arial"/>
                <w:b/>
                <w:color w:val="000000"/>
                <w:kern w:val="2"/>
                <w:sz w:val="28"/>
                <w:szCs w:val="28"/>
                <w:lang w:val="en-GB" w:eastAsia="en-GB"/>
                <w14:ligatures w14:val="standardContextual"/>
              </w:rPr>
              <w:t>Non-employee</w:t>
            </w:r>
          </w:p>
          <w:p w14:paraId="663C5FB3" w14:textId="77777777" w:rsidR="00146968" w:rsidRPr="00CE53B5" w:rsidRDefault="00146968" w:rsidP="00146968">
            <w:pPr>
              <w:spacing w:before="90" w:after="0"/>
              <w:jc w:val="center"/>
              <w:textDirection w:val="btLr"/>
              <w:rPr>
                <w:rFonts w:eastAsiaTheme="minorHAnsi" w:cstheme="minorBidi"/>
                <w:kern w:val="2"/>
                <w:szCs w:val="22"/>
                <w:lang w:val="en-GB" w:eastAsia="en-GB"/>
                <w14:ligatures w14:val="standardContextual"/>
              </w:rPr>
            </w:pPr>
            <w:r w:rsidRPr="00CE53B5">
              <w:rPr>
                <w:rFonts w:eastAsiaTheme="minorHAnsi" w:cstheme="minorBidi"/>
                <w:color w:val="000000"/>
                <w:kern w:val="2"/>
                <w:szCs w:val="22"/>
                <w:lang w:val="en-GB" w:eastAsia="en-GB"/>
                <w14:ligatures w14:val="standardContextual"/>
              </w:rPr>
              <w:t>•Pupil     Parent     •Visitors to site     •Contractors</w:t>
            </w:r>
          </w:p>
        </w:tc>
        <w:tc>
          <w:tcPr>
            <w:tcW w:w="284" w:type="dxa"/>
            <w:tcBorders>
              <w:left w:val="single" w:sz="4" w:space="0" w:color="156082" w:themeColor="accent1"/>
              <w:right w:val="single" w:sz="4" w:space="0" w:color="156082" w:themeColor="accent1"/>
            </w:tcBorders>
            <w:vAlign w:val="center"/>
          </w:tcPr>
          <w:p w14:paraId="35304C0A" w14:textId="77777777" w:rsidR="00146968" w:rsidRPr="00CE53B5" w:rsidRDefault="00146968" w:rsidP="00146968">
            <w:pPr>
              <w:spacing w:after="0"/>
              <w:rPr>
                <w:rFonts w:eastAsiaTheme="minorHAnsi" w:cstheme="minorBidi"/>
                <w:kern w:val="2"/>
                <w:szCs w:val="22"/>
                <w:lang w:val="en-GB" w:eastAsia="en-GB"/>
                <w14:ligatures w14:val="standardContextual"/>
              </w:rPr>
            </w:pPr>
          </w:p>
        </w:tc>
        <w:tc>
          <w:tcPr>
            <w:tcW w:w="7087"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18E1F8B2" w14:textId="77777777" w:rsidR="00146968" w:rsidRPr="00CE53B5" w:rsidRDefault="00146968" w:rsidP="00146968">
            <w:pPr>
              <w:spacing w:before="71" w:after="0" w:line="275" w:lineRule="auto"/>
              <w:ind w:right="367"/>
              <w:jc w:val="center"/>
              <w:textDirection w:val="btLr"/>
              <w:rPr>
                <w:rFonts w:eastAsiaTheme="minorHAnsi" w:cstheme="minorBidi"/>
                <w:kern w:val="2"/>
                <w:sz w:val="28"/>
                <w:szCs w:val="28"/>
                <w:lang w:val="en-GB" w:eastAsia="en-GB"/>
                <w14:ligatures w14:val="standardContextual"/>
              </w:rPr>
            </w:pPr>
            <w:r w:rsidRPr="00CE53B5">
              <w:rPr>
                <w:rFonts w:eastAsia="Arial" w:cs="Arial"/>
                <w:b/>
                <w:color w:val="000000"/>
                <w:kern w:val="2"/>
                <w:sz w:val="28"/>
                <w:szCs w:val="28"/>
                <w:lang w:val="en-GB" w:eastAsia="en-GB"/>
                <w14:ligatures w14:val="standardContextual"/>
              </w:rPr>
              <w:t>Employee</w:t>
            </w:r>
          </w:p>
          <w:p w14:paraId="300E8F12" w14:textId="77777777" w:rsidR="00146968" w:rsidRPr="00CE53B5" w:rsidRDefault="00146968" w:rsidP="00146968">
            <w:pPr>
              <w:spacing w:after="0"/>
              <w:ind w:right="369"/>
              <w:jc w:val="center"/>
              <w:textDirection w:val="btLr"/>
              <w:rPr>
                <w:rFonts w:eastAsiaTheme="minorHAnsi" w:cstheme="minorBidi"/>
                <w:kern w:val="2"/>
                <w:szCs w:val="22"/>
                <w:lang w:val="en-GB" w:eastAsia="en-GB"/>
                <w14:ligatures w14:val="standardContextual"/>
              </w:rPr>
            </w:pPr>
            <w:r w:rsidRPr="00CE53B5">
              <w:rPr>
                <w:rFonts w:eastAsiaTheme="minorHAnsi" w:cstheme="minorBidi"/>
                <w:color w:val="000000"/>
                <w:kern w:val="2"/>
                <w:szCs w:val="22"/>
                <w:lang w:val="en-GB" w:eastAsia="en-GB"/>
                <w14:ligatures w14:val="standardContextual"/>
              </w:rPr>
              <w:t>This includes volunteers, part time, temporary or a self-employed person working on your site.</w:t>
            </w:r>
          </w:p>
        </w:tc>
      </w:tr>
      <w:tr w:rsidR="00146968" w:rsidRPr="00CE53B5" w14:paraId="7EDA4FA2" w14:textId="77777777" w:rsidTr="007F0601">
        <w:tc>
          <w:tcPr>
            <w:tcW w:w="680" w:type="dxa"/>
            <w:tcBorders>
              <w:bottom w:val="single" w:sz="12" w:space="0" w:color="0F9ED5" w:themeColor="accent4"/>
            </w:tcBorders>
            <w:vAlign w:val="center"/>
          </w:tcPr>
          <w:p w14:paraId="66EA07AE" w14:textId="77777777" w:rsidR="00146968" w:rsidRPr="00CE53B5" w:rsidRDefault="00146968" w:rsidP="00146968">
            <w:pPr>
              <w:spacing w:after="0"/>
              <w:jc w:val="center"/>
              <w:rPr>
                <w:rFonts w:eastAsiaTheme="minorHAnsi" w:cstheme="minorBidi"/>
                <w:b/>
                <w:bCs/>
                <w:kern w:val="2"/>
                <w:sz w:val="4"/>
                <w:szCs w:val="4"/>
                <w:lang w:val="en-GB" w:eastAsia="en-GB"/>
                <w14:ligatures w14:val="standardContextual"/>
              </w:rPr>
            </w:pPr>
          </w:p>
        </w:tc>
        <w:tc>
          <w:tcPr>
            <w:tcW w:w="284" w:type="dxa"/>
            <w:vAlign w:val="center"/>
          </w:tcPr>
          <w:p w14:paraId="3B35925A"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113C4F01"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3" w:type="dxa"/>
            <w:tcBorders>
              <w:top w:val="single" w:sz="4" w:space="0" w:color="156082" w:themeColor="accent1"/>
            </w:tcBorders>
            <w:vAlign w:val="center"/>
          </w:tcPr>
          <w:p w14:paraId="51AF97B4"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585BB306"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4" w:type="dxa"/>
            <w:vAlign w:val="center"/>
          </w:tcPr>
          <w:p w14:paraId="50EFD6D4"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1C116134"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3" w:type="dxa"/>
            <w:tcBorders>
              <w:top w:val="single" w:sz="4" w:space="0" w:color="156082" w:themeColor="accent1"/>
            </w:tcBorders>
            <w:vAlign w:val="center"/>
          </w:tcPr>
          <w:p w14:paraId="61CAC7BA"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3B5D217B"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r>
      <w:tr w:rsidR="00146968" w:rsidRPr="00CE53B5" w14:paraId="0C0DD972" w14:textId="77777777" w:rsidTr="007F0601">
        <w:trPr>
          <w:cantSplit/>
          <w:trHeight w:val="1361"/>
        </w:trPr>
        <w:tc>
          <w:tcPr>
            <w:tcW w:w="68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extDirection w:val="btLr"/>
            <w:vAlign w:val="center"/>
          </w:tcPr>
          <w:p w14:paraId="182E05E5" w14:textId="77777777" w:rsidR="00146968" w:rsidRPr="00CE53B5" w:rsidRDefault="00146968" w:rsidP="00146968">
            <w:pPr>
              <w:spacing w:after="0"/>
              <w:ind w:left="113" w:right="113"/>
              <w:jc w:val="center"/>
              <w:rPr>
                <w:rFonts w:eastAsiaTheme="minorHAnsi" w:cstheme="minorBidi"/>
                <w:b/>
                <w:bCs/>
                <w:kern w:val="2"/>
                <w:szCs w:val="22"/>
                <w:lang w:val="en-GB" w:eastAsia="en-GB"/>
                <w14:ligatures w14:val="standardContextual"/>
              </w:rPr>
            </w:pPr>
            <w:r w:rsidRPr="00CE53B5">
              <w:rPr>
                <w:rFonts w:eastAsiaTheme="minorHAnsi" w:cstheme="minorBidi"/>
                <w:b/>
                <w:bCs/>
                <w:kern w:val="2"/>
                <w:szCs w:val="22"/>
                <w:lang w:val="en-GB" w:eastAsia="en-GB"/>
                <w14:ligatures w14:val="standardContextual"/>
              </w:rPr>
              <w:t>SCHOOL</w:t>
            </w:r>
          </w:p>
        </w:tc>
        <w:tc>
          <w:tcPr>
            <w:tcW w:w="284" w:type="dxa"/>
            <w:tcBorders>
              <w:left w:val="single" w:sz="12" w:space="0" w:color="0F9ED5" w:themeColor="accent4"/>
              <w:right w:val="single" w:sz="4" w:space="0" w:color="156082" w:themeColor="accent1"/>
            </w:tcBorders>
            <w:vAlign w:val="center"/>
          </w:tcPr>
          <w:p w14:paraId="38A4E866" w14:textId="77777777" w:rsidR="00146968" w:rsidRPr="00CE53B5" w:rsidRDefault="00146968" w:rsidP="00146968">
            <w:pPr>
              <w:spacing w:after="0"/>
              <w:rPr>
                <w:rFonts w:eastAsiaTheme="minorHAnsi" w:cstheme="minorBidi"/>
                <w:kern w:val="2"/>
                <w:szCs w:val="22"/>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29747277" w14:textId="77777777" w:rsidR="00146968" w:rsidRPr="00CE53B5" w:rsidRDefault="00146968" w:rsidP="00146968">
            <w:pPr>
              <w:spacing w:after="0"/>
              <w:jc w:val="both"/>
              <w:textDirection w:val="btLr"/>
              <w:rPr>
                <w:rFonts w:eastAsia="Arial" w:cs="Arial"/>
                <w:b/>
                <w:color w:val="000000"/>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Accident, injury or near miss </w:t>
            </w:r>
          </w:p>
          <w:p w14:paraId="7357F7CC" w14:textId="77777777" w:rsidR="00146968" w:rsidRPr="00CE53B5" w:rsidRDefault="00146968" w:rsidP="00146968">
            <w:pPr>
              <w:spacing w:after="0"/>
              <w:jc w:val="both"/>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Minor - </w:t>
            </w:r>
            <w:r w:rsidRPr="00CE53B5">
              <w:rPr>
                <w:rFonts w:eastAsiaTheme="minorHAnsi" w:cstheme="minorBidi"/>
                <w:color w:val="000000"/>
                <w:kern w:val="2"/>
                <w:sz w:val="18"/>
                <w:szCs w:val="18"/>
                <w:lang w:val="en-GB" w:eastAsia="en-GB"/>
                <w14:ligatures w14:val="standardContextual"/>
              </w:rPr>
              <w:t>such as a graze.</w:t>
            </w:r>
          </w:p>
          <w:p w14:paraId="10CA52A3" w14:textId="77777777" w:rsidR="00146968" w:rsidRPr="00CE53B5" w:rsidRDefault="00146968" w:rsidP="00146968">
            <w:pPr>
              <w:spacing w:after="0"/>
              <w:jc w:val="both"/>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 xml:space="preserve">Record locally and inform parents as per the </w:t>
            </w:r>
            <w:proofErr w:type="spellStart"/>
            <w:r w:rsidRPr="00CE53B5">
              <w:rPr>
                <w:rFonts w:eastAsiaTheme="minorHAnsi" w:cstheme="minorBidi"/>
                <w:color w:val="000000"/>
                <w:kern w:val="2"/>
                <w:sz w:val="18"/>
                <w:szCs w:val="18"/>
                <w:lang w:val="en-GB" w:eastAsia="en-GB"/>
                <w14:ligatures w14:val="standardContextual"/>
              </w:rPr>
              <w:t>schools</w:t>
            </w:r>
            <w:proofErr w:type="spellEnd"/>
            <w:r w:rsidRPr="00CE53B5">
              <w:rPr>
                <w:rFonts w:eastAsiaTheme="minorHAnsi" w:cstheme="minorBidi"/>
                <w:color w:val="000000"/>
                <w:kern w:val="2"/>
                <w:sz w:val="18"/>
                <w:szCs w:val="18"/>
                <w:lang w:val="en-GB" w:eastAsia="en-GB"/>
                <w14:ligatures w14:val="standardContextual"/>
              </w:rPr>
              <w:t xml:space="preserve"> First Aid Policy</w:t>
            </w:r>
          </w:p>
        </w:tc>
        <w:tc>
          <w:tcPr>
            <w:tcW w:w="283" w:type="dxa"/>
            <w:tcBorders>
              <w:left w:val="single" w:sz="4" w:space="0" w:color="156082" w:themeColor="accent1"/>
              <w:right w:val="single" w:sz="4" w:space="0" w:color="156082" w:themeColor="accent1"/>
            </w:tcBorders>
            <w:vAlign w:val="center"/>
          </w:tcPr>
          <w:p w14:paraId="3CD0DEB4"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33FC6EAA"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Violent incident involving students Minor </w:t>
            </w:r>
            <w:r w:rsidRPr="00CE53B5">
              <w:rPr>
                <w:rFonts w:eastAsia="Arial" w:cs="Arial"/>
                <w:b/>
                <w:color w:val="6F2F9F"/>
                <w:kern w:val="2"/>
                <w:sz w:val="18"/>
                <w:szCs w:val="18"/>
                <w:lang w:val="en-GB" w:eastAsia="en-GB"/>
                <w14:ligatures w14:val="standardContextual"/>
              </w:rPr>
              <w:t xml:space="preserve">- </w:t>
            </w:r>
            <w:r w:rsidRPr="00CE53B5">
              <w:rPr>
                <w:rFonts w:eastAsiaTheme="minorHAnsi" w:cstheme="minorBidi"/>
                <w:color w:val="000000"/>
                <w:kern w:val="2"/>
                <w:sz w:val="18"/>
                <w:szCs w:val="18"/>
                <w:lang w:val="en-GB" w:eastAsia="en-GB"/>
                <w14:ligatures w14:val="standardContextual"/>
              </w:rPr>
              <w:t xml:space="preserve">Record locally as per school’s behaviour management policy </w:t>
            </w:r>
          </w:p>
        </w:tc>
        <w:tc>
          <w:tcPr>
            <w:tcW w:w="284" w:type="dxa"/>
            <w:tcBorders>
              <w:left w:val="single" w:sz="4" w:space="0" w:color="156082" w:themeColor="accent1"/>
              <w:right w:val="single" w:sz="4" w:space="0" w:color="156082" w:themeColor="accent1"/>
            </w:tcBorders>
            <w:vAlign w:val="center"/>
          </w:tcPr>
          <w:p w14:paraId="762E5056"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69CCF89D" w14:textId="77777777" w:rsidR="00146968" w:rsidRPr="00CE53B5" w:rsidRDefault="00146968" w:rsidP="00146968">
            <w:pPr>
              <w:spacing w:after="0"/>
              <w:textDirection w:val="btLr"/>
              <w:rPr>
                <w:rFonts w:eastAsia="Arial" w:cs="Arial"/>
                <w:b/>
                <w:color w:val="000000"/>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Accident, injury or near miss </w:t>
            </w:r>
          </w:p>
          <w:p w14:paraId="776A8529"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Minor - </w:t>
            </w:r>
            <w:r w:rsidRPr="00CE53B5">
              <w:rPr>
                <w:rFonts w:eastAsiaTheme="minorHAnsi" w:cstheme="minorBidi"/>
                <w:color w:val="000000"/>
                <w:kern w:val="2"/>
                <w:sz w:val="18"/>
                <w:szCs w:val="18"/>
                <w:lang w:val="en-GB" w:eastAsia="en-GB"/>
                <w14:ligatures w14:val="standardContextual"/>
              </w:rPr>
              <w:t>Record locally.</w:t>
            </w:r>
          </w:p>
          <w:p w14:paraId="4C8365D6"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Consider recording near miss reports on Smartlog</w:t>
            </w:r>
          </w:p>
        </w:tc>
        <w:tc>
          <w:tcPr>
            <w:tcW w:w="283" w:type="dxa"/>
            <w:tcBorders>
              <w:left w:val="single" w:sz="4" w:space="0" w:color="156082" w:themeColor="accent1"/>
              <w:right w:val="single" w:sz="4" w:space="0" w:color="156082" w:themeColor="accent1"/>
            </w:tcBorders>
            <w:vAlign w:val="center"/>
          </w:tcPr>
          <w:p w14:paraId="67E6AAF7" w14:textId="77777777" w:rsidR="00146968" w:rsidRPr="00CE53B5" w:rsidRDefault="00146968" w:rsidP="00146968">
            <w:pPr>
              <w:spacing w:after="0"/>
              <w:rPr>
                <w:rFonts w:eastAsiaTheme="minorHAnsi" w:cstheme="minorBidi"/>
                <w:kern w:val="2"/>
                <w:sz w:val="18"/>
                <w:szCs w:val="18"/>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1739B8F9" w14:textId="77777777" w:rsidR="00146968" w:rsidRPr="00CE53B5" w:rsidRDefault="00146968" w:rsidP="00146968">
            <w:pPr>
              <w:spacing w:after="0"/>
              <w:textDirection w:val="btLr"/>
              <w:rPr>
                <w:rFonts w:eastAsia="Arial" w:cs="Arial"/>
                <w:b/>
                <w:color w:val="000000"/>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Verbal abuse/threat </w:t>
            </w:r>
          </w:p>
          <w:p w14:paraId="1C79E9DF"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Minor - </w:t>
            </w:r>
            <w:r w:rsidRPr="00CE53B5">
              <w:rPr>
                <w:rFonts w:eastAsiaTheme="minorHAnsi" w:cstheme="minorBidi"/>
                <w:color w:val="000000"/>
                <w:kern w:val="2"/>
                <w:sz w:val="18"/>
                <w:szCs w:val="18"/>
                <w:lang w:val="en-GB" w:eastAsia="en-GB"/>
                <w14:ligatures w14:val="standardContextual"/>
              </w:rPr>
              <w:t>Record locally in accordance with school policy</w:t>
            </w:r>
          </w:p>
        </w:tc>
      </w:tr>
      <w:tr w:rsidR="00146968" w:rsidRPr="00CE53B5" w14:paraId="26A18B46" w14:textId="77777777" w:rsidTr="007F0601">
        <w:tc>
          <w:tcPr>
            <w:tcW w:w="680" w:type="dxa"/>
            <w:tcBorders>
              <w:top w:val="single" w:sz="12" w:space="0" w:color="0F9ED5" w:themeColor="accent4"/>
              <w:bottom w:val="single" w:sz="12" w:space="0" w:color="0F9ED5" w:themeColor="accent4"/>
            </w:tcBorders>
            <w:vAlign w:val="center"/>
          </w:tcPr>
          <w:p w14:paraId="0A5B9E31" w14:textId="77777777" w:rsidR="00146968" w:rsidRPr="00CE53B5" w:rsidRDefault="00146968" w:rsidP="00146968">
            <w:pPr>
              <w:spacing w:after="0"/>
              <w:jc w:val="center"/>
              <w:rPr>
                <w:rFonts w:eastAsiaTheme="minorHAnsi" w:cstheme="minorBidi"/>
                <w:b/>
                <w:bCs/>
                <w:kern w:val="2"/>
                <w:sz w:val="4"/>
                <w:szCs w:val="4"/>
                <w:lang w:val="en-GB" w:eastAsia="en-GB"/>
                <w14:ligatures w14:val="standardContextual"/>
              </w:rPr>
            </w:pPr>
          </w:p>
        </w:tc>
        <w:tc>
          <w:tcPr>
            <w:tcW w:w="284" w:type="dxa"/>
            <w:vAlign w:val="center"/>
          </w:tcPr>
          <w:p w14:paraId="77D084FB"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158A8074"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3" w:type="dxa"/>
            <w:vAlign w:val="center"/>
          </w:tcPr>
          <w:p w14:paraId="7D6EB1F0"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1AAD2F30"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4" w:type="dxa"/>
            <w:vAlign w:val="center"/>
          </w:tcPr>
          <w:p w14:paraId="00F8069A"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46220455"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283" w:type="dxa"/>
            <w:vAlign w:val="center"/>
          </w:tcPr>
          <w:p w14:paraId="220D082C"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68FF5660"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r>
      <w:tr w:rsidR="00146968" w:rsidRPr="00CE53B5" w14:paraId="58059EC7" w14:textId="77777777" w:rsidTr="007F0601">
        <w:trPr>
          <w:cantSplit/>
          <w:trHeight w:val="1361"/>
        </w:trPr>
        <w:tc>
          <w:tcPr>
            <w:tcW w:w="68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extDirection w:val="btLr"/>
            <w:vAlign w:val="center"/>
          </w:tcPr>
          <w:p w14:paraId="1E68D393" w14:textId="77777777" w:rsidR="00146968" w:rsidRPr="00CE53B5" w:rsidRDefault="00146968" w:rsidP="00146968">
            <w:pPr>
              <w:spacing w:after="0"/>
              <w:ind w:left="113" w:right="113"/>
              <w:jc w:val="center"/>
              <w:rPr>
                <w:rFonts w:eastAsiaTheme="minorHAnsi" w:cstheme="minorBidi"/>
                <w:b/>
                <w:bCs/>
                <w:kern w:val="2"/>
                <w:szCs w:val="22"/>
                <w:lang w:val="en-GB" w:eastAsia="en-GB"/>
                <w14:ligatures w14:val="standardContextual"/>
              </w:rPr>
            </w:pPr>
            <w:r w:rsidRPr="00CE53B5">
              <w:rPr>
                <w:rFonts w:eastAsiaTheme="minorHAnsi" w:cstheme="minorBidi"/>
                <w:b/>
                <w:bCs/>
                <w:kern w:val="2"/>
                <w:szCs w:val="22"/>
                <w:lang w:val="en-GB" w:eastAsia="en-GB"/>
                <w14:ligatures w14:val="standardContextual"/>
              </w:rPr>
              <w:t>SMARTLOG</w:t>
            </w:r>
          </w:p>
        </w:tc>
        <w:tc>
          <w:tcPr>
            <w:tcW w:w="284" w:type="dxa"/>
            <w:tcBorders>
              <w:left w:val="single" w:sz="12" w:space="0" w:color="0F9ED5" w:themeColor="accent4"/>
              <w:right w:val="single" w:sz="4" w:space="0" w:color="156082" w:themeColor="accent1"/>
            </w:tcBorders>
            <w:vAlign w:val="center"/>
          </w:tcPr>
          <w:p w14:paraId="36896B65" w14:textId="77777777" w:rsidR="00146968" w:rsidRPr="00CE53B5" w:rsidRDefault="00146968" w:rsidP="00146968">
            <w:pPr>
              <w:spacing w:after="0"/>
              <w:rPr>
                <w:rFonts w:eastAsiaTheme="minorHAnsi" w:cstheme="minorBidi"/>
                <w:kern w:val="2"/>
                <w:szCs w:val="22"/>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50E9D5FC"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Accident, injury or near miss Moderate* - </w:t>
            </w:r>
            <w:r w:rsidRPr="00CE53B5">
              <w:rPr>
                <w:rFonts w:eastAsiaTheme="minorHAnsi" w:cstheme="minorBidi"/>
                <w:color w:val="000000"/>
                <w:kern w:val="2"/>
                <w:sz w:val="18"/>
                <w:szCs w:val="18"/>
                <w:lang w:val="en-GB" w:eastAsia="en-GB"/>
                <w14:ligatures w14:val="standardContextual"/>
              </w:rPr>
              <w:t>significant first aid, HSE major injury/dangerous occurrence. Record and report on Smartlog.</w:t>
            </w:r>
          </w:p>
          <w:p w14:paraId="35C30BA6"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Initiate remedial action and review report within 7 days</w:t>
            </w:r>
          </w:p>
        </w:tc>
        <w:tc>
          <w:tcPr>
            <w:tcW w:w="283" w:type="dxa"/>
            <w:tcBorders>
              <w:left w:val="single" w:sz="4" w:space="0" w:color="156082" w:themeColor="accent1"/>
              <w:right w:val="single" w:sz="4" w:space="0" w:color="156082" w:themeColor="accent1"/>
            </w:tcBorders>
            <w:vAlign w:val="center"/>
          </w:tcPr>
          <w:p w14:paraId="16A2B6C0" w14:textId="77777777" w:rsidR="00146968" w:rsidRPr="00CE53B5" w:rsidRDefault="00146968" w:rsidP="00146968">
            <w:pPr>
              <w:spacing w:after="0"/>
              <w:rPr>
                <w:rFonts w:eastAsiaTheme="minorHAnsi" w:cstheme="minorBidi"/>
                <w:kern w:val="2"/>
                <w:sz w:val="18"/>
                <w:szCs w:val="18"/>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7B499640"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Verbal abuse, threat or violent incident** </w:t>
            </w:r>
            <w:r w:rsidRPr="00CE53B5">
              <w:rPr>
                <w:rFonts w:eastAsiaTheme="minorHAnsi" w:cstheme="minorBidi"/>
                <w:color w:val="000000"/>
                <w:kern w:val="2"/>
                <w:sz w:val="18"/>
                <w:szCs w:val="18"/>
                <w:lang w:val="en-GB" w:eastAsia="en-GB"/>
                <w14:ligatures w14:val="standardContextual"/>
              </w:rPr>
              <w:t>Record and report on Smartlog</w:t>
            </w:r>
          </w:p>
          <w:p w14:paraId="5115FF6C"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Initiate remedial action and review report within 7 days</w:t>
            </w:r>
          </w:p>
        </w:tc>
        <w:tc>
          <w:tcPr>
            <w:tcW w:w="284" w:type="dxa"/>
            <w:tcBorders>
              <w:left w:val="single" w:sz="4" w:space="0" w:color="156082" w:themeColor="accent1"/>
              <w:right w:val="single" w:sz="4" w:space="0" w:color="156082" w:themeColor="accent1"/>
            </w:tcBorders>
            <w:vAlign w:val="center"/>
          </w:tcPr>
          <w:p w14:paraId="53F4BAE9" w14:textId="77777777" w:rsidR="00146968" w:rsidRPr="00CE53B5" w:rsidRDefault="00146968" w:rsidP="00146968">
            <w:pPr>
              <w:spacing w:after="0"/>
              <w:rPr>
                <w:rFonts w:eastAsiaTheme="minorHAnsi" w:cstheme="minorBidi"/>
                <w:kern w:val="2"/>
                <w:sz w:val="18"/>
                <w:szCs w:val="18"/>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6EB34CF7"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Accident, injury or near miss Moderate* - </w:t>
            </w:r>
            <w:r w:rsidRPr="00CE53B5">
              <w:rPr>
                <w:rFonts w:eastAsiaTheme="minorHAnsi" w:cstheme="minorBidi"/>
                <w:color w:val="000000"/>
                <w:kern w:val="2"/>
                <w:sz w:val="18"/>
                <w:szCs w:val="18"/>
                <w:lang w:val="en-GB" w:eastAsia="en-GB"/>
                <w14:ligatures w14:val="standardContextual"/>
              </w:rPr>
              <w:t>first aid required, HSE major injury/dangerous occurrence Record and report on Smartlog</w:t>
            </w:r>
          </w:p>
          <w:p w14:paraId="6F9C9524"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Initiate remedial action and review report within 7 days</w:t>
            </w:r>
          </w:p>
        </w:tc>
        <w:tc>
          <w:tcPr>
            <w:tcW w:w="283" w:type="dxa"/>
            <w:tcBorders>
              <w:left w:val="single" w:sz="4" w:space="0" w:color="156082" w:themeColor="accent1"/>
              <w:right w:val="single" w:sz="4" w:space="0" w:color="156082" w:themeColor="accent1"/>
            </w:tcBorders>
            <w:vAlign w:val="center"/>
          </w:tcPr>
          <w:p w14:paraId="65127831" w14:textId="77777777" w:rsidR="00146968" w:rsidRPr="00CE53B5" w:rsidRDefault="00146968" w:rsidP="00146968">
            <w:pPr>
              <w:spacing w:after="0"/>
              <w:rPr>
                <w:rFonts w:eastAsiaTheme="minorHAnsi" w:cstheme="minorBidi"/>
                <w:kern w:val="2"/>
                <w:sz w:val="18"/>
                <w:szCs w:val="18"/>
                <w:lang w:val="en-GB" w:eastAsia="en-GB"/>
                <w14:ligatures w14:val="standardContextual"/>
              </w:rPr>
            </w:pPr>
          </w:p>
        </w:tc>
        <w:tc>
          <w:tcPr>
            <w:tcW w:w="3402"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1099E238"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Verbal abuse, threat or violent incident** </w:t>
            </w:r>
            <w:r w:rsidRPr="00CE53B5">
              <w:rPr>
                <w:rFonts w:eastAsiaTheme="minorHAnsi" w:cstheme="minorBidi"/>
                <w:color w:val="000000"/>
                <w:kern w:val="2"/>
                <w:sz w:val="18"/>
                <w:szCs w:val="18"/>
                <w:lang w:val="en-GB" w:eastAsia="en-GB"/>
                <w14:ligatures w14:val="standardContextual"/>
              </w:rPr>
              <w:t>Record and report on Smartlog</w:t>
            </w:r>
          </w:p>
          <w:p w14:paraId="7A883FD4"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Initiate remedial action and review report within 7 days</w:t>
            </w:r>
          </w:p>
        </w:tc>
      </w:tr>
      <w:tr w:rsidR="00146968" w:rsidRPr="00CE53B5" w14:paraId="15D97FDE" w14:textId="77777777" w:rsidTr="007F0601">
        <w:trPr>
          <w:cantSplit/>
          <w:trHeight w:val="70"/>
        </w:trPr>
        <w:tc>
          <w:tcPr>
            <w:tcW w:w="680" w:type="dxa"/>
            <w:tcBorders>
              <w:top w:val="single" w:sz="12" w:space="0" w:color="0F9ED5" w:themeColor="accent4"/>
              <w:bottom w:val="single" w:sz="12" w:space="0" w:color="0F9ED5" w:themeColor="accent4"/>
            </w:tcBorders>
            <w:textDirection w:val="btLr"/>
            <w:vAlign w:val="center"/>
          </w:tcPr>
          <w:p w14:paraId="6AA90E62" w14:textId="77777777" w:rsidR="00146968" w:rsidRPr="00CE53B5" w:rsidRDefault="00146968" w:rsidP="00146968">
            <w:pPr>
              <w:spacing w:after="0"/>
              <w:ind w:left="113" w:right="113"/>
              <w:jc w:val="center"/>
              <w:rPr>
                <w:rFonts w:eastAsiaTheme="minorHAnsi" w:cstheme="minorBidi"/>
                <w:b/>
                <w:bCs/>
                <w:kern w:val="2"/>
                <w:sz w:val="4"/>
                <w:szCs w:val="4"/>
                <w:lang w:val="en-GB" w:eastAsia="en-GB"/>
                <w14:ligatures w14:val="standardContextual"/>
              </w:rPr>
            </w:pPr>
          </w:p>
        </w:tc>
        <w:tc>
          <w:tcPr>
            <w:tcW w:w="284" w:type="dxa"/>
            <w:vAlign w:val="center"/>
          </w:tcPr>
          <w:p w14:paraId="7299BA7D"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0E94350A" w14:textId="77777777" w:rsidR="00146968" w:rsidRPr="00CE53B5" w:rsidRDefault="00146968" w:rsidP="00146968">
            <w:pPr>
              <w:spacing w:after="0"/>
              <w:textDirection w:val="btLr"/>
              <w:rPr>
                <w:rFonts w:eastAsia="Arial" w:cs="Arial"/>
                <w:b/>
                <w:color w:val="000000"/>
                <w:kern w:val="2"/>
                <w:sz w:val="4"/>
                <w:szCs w:val="4"/>
                <w:lang w:val="en-GB" w:eastAsia="en-GB"/>
                <w14:ligatures w14:val="standardContextual"/>
              </w:rPr>
            </w:pPr>
          </w:p>
        </w:tc>
        <w:tc>
          <w:tcPr>
            <w:tcW w:w="283" w:type="dxa"/>
            <w:tcBorders>
              <w:bottom w:val="single" w:sz="4" w:space="0" w:color="156082" w:themeColor="accent1"/>
            </w:tcBorders>
            <w:vAlign w:val="center"/>
          </w:tcPr>
          <w:p w14:paraId="66C37C33"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748099E0" w14:textId="77777777" w:rsidR="00146968" w:rsidRPr="00CE53B5" w:rsidRDefault="00146968" w:rsidP="00146968">
            <w:pPr>
              <w:spacing w:after="0"/>
              <w:textDirection w:val="btLr"/>
              <w:rPr>
                <w:rFonts w:eastAsia="Arial" w:cs="Arial"/>
                <w:b/>
                <w:color w:val="000000"/>
                <w:kern w:val="2"/>
                <w:sz w:val="4"/>
                <w:szCs w:val="4"/>
                <w:lang w:val="en-GB" w:eastAsia="en-GB"/>
                <w14:ligatures w14:val="standardContextual"/>
              </w:rPr>
            </w:pPr>
          </w:p>
        </w:tc>
        <w:tc>
          <w:tcPr>
            <w:tcW w:w="284" w:type="dxa"/>
            <w:vAlign w:val="center"/>
          </w:tcPr>
          <w:p w14:paraId="049C0F0E"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71FA361E" w14:textId="77777777" w:rsidR="00146968" w:rsidRPr="00CE53B5" w:rsidRDefault="00146968" w:rsidP="00146968">
            <w:pPr>
              <w:spacing w:after="0"/>
              <w:textDirection w:val="btLr"/>
              <w:rPr>
                <w:rFonts w:eastAsia="Arial" w:cs="Arial"/>
                <w:b/>
                <w:color w:val="000000"/>
                <w:kern w:val="2"/>
                <w:sz w:val="4"/>
                <w:szCs w:val="4"/>
                <w:lang w:val="en-GB" w:eastAsia="en-GB"/>
                <w14:ligatures w14:val="standardContextual"/>
              </w:rPr>
            </w:pPr>
          </w:p>
        </w:tc>
        <w:tc>
          <w:tcPr>
            <w:tcW w:w="283" w:type="dxa"/>
            <w:tcBorders>
              <w:bottom w:val="single" w:sz="4" w:space="0" w:color="156082" w:themeColor="accent1"/>
            </w:tcBorders>
            <w:vAlign w:val="center"/>
          </w:tcPr>
          <w:p w14:paraId="26FB1948" w14:textId="77777777" w:rsidR="00146968" w:rsidRPr="00CE53B5" w:rsidRDefault="00146968" w:rsidP="00146968">
            <w:pPr>
              <w:spacing w:after="0"/>
              <w:rPr>
                <w:rFonts w:eastAsiaTheme="minorHAnsi" w:cstheme="minorBidi"/>
                <w:kern w:val="2"/>
                <w:sz w:val="4"/>
                <w:szCs w:val="4"/>
                <w:lang w:val="en-GB" w:eastAsia="en-GB"/>
                <w14:ligatures w14:val="standardContextual"/>
              </w:rPr>
            </w:pPr>
          </w:p>
        </w:tc>
        <w:tc>
          <w:tcPr>
            <w:tcW w:w="3402" w:type="dxa"/>
            <w:tcBorders>
              <w:top w:val="single" w:sz="4" w:space="0" w:color="156082" w:themeColor="accent1"/>
              <w:bottom w:val="single" w:sz="4" w:space="0" w:color="156082" w:themeColor="accent1"/>
            </w:tcBorders>
            <w:vAlign w:val="center"/>
          </w:tcPr>
          <w:p w14:paraId="0A05A6B7" w14:textId="77777777" w:rsidR="00146968" w:rsidRPr="00CE53B5" w:rsidRDefault="00146968" w:rsidP="00146968">
            <w:pPr>
              <w:spacing w:after="0"/>
              <w:textDirection w:val="btLr"/>
              <w:rPr>
                <w:rFonts w:eastAsia="Arial" w:cs="Arial"/>
                <w:b/>
                <w:color w:val="000000"/>
                <w:kern w:val="2"/>
                <w:sz w:val="4"/>
                <w:szCs w:val="4"/>
                <w:lang w:val="en-GB" w:eastAsia="en-GB"/>
                <w14:ligatures w14:val="standardContextual"/>
              </w:rPr>
            </w:pPr>
          </w:p>
        </w:tc>
      </w:tr>
      <w:tr w:rsidR="00146968" w:rsidRPr="00CE53B5" w14:paraId="05D7989A" w14:textId="77777777" w:rsidTr="007F0601">
        <w:trPr>
          <w:cantSplit/>
          <w:trHeight w:val="1134"/>
        </w:trPr>
        <w:tc>
          <w:tcPr>
            <w:tcW w:w="680" w:type="dxa"/>
            <w:tcBorders>
              <w:top w:val="single" w:sz="12" w:space="0" w:color="0F9ED5" w:themeColor="accent4"/>
              <w:left w:val="single" w:sz="12" w:space="0" w:color="0F9ED5" w:themeColor="accent4"/>
              <w:bottom w:val="single" w:sz="12" w:space="0" w:color="0F9ED5" w:themeColor="accent4"/>
              <w:right w:val="single" w:sz="12" w:space="0" w:color="0F9ED5" w:themeColor="accent4"/>
            </w:tcBorders>
            <w:textDirection w:val="btLr"/>
            <w:vAlign w:val="center"/>
          </w:tcPr>
          <w:p w14:paraId="540B22C4" w14:textId="77777777" w:rsidR="00146968" w:rsidRPr="00CE53B5" w:rsidRDefault="00146968" w:rsidP="00146968">
            <w:pPr>
              <w:spacing w:after="0"/>
              <w:ind w:left="113" w:right="113"/>
              <w:jc w:val="center"/>
              <w:rPr>
                <w:rFonts w:eastAsiaTheme="minorHAnsi" w:cstheme="minorBidi"/>
                <w:b/>
                <w:bCs/>
                <w:kern w:val="2"/>
                <w:szCs w:val="22"/>
                <w:lang w:val="en-GB" w:eastAsia="en-GB"/>
                <w14:ligatures w14:val="standardContextual"/>
              </w:rPr>
            </w:pPr>
            <w:r w:rsidRPr="00CE53B5">
              <w:rPr>
                <w:rFonts w:eastAsiaTheme="minorHAnsi" w:cstheme="minorBidi"/>
                <w:b/>
                <w:bCs/>
                <w:kern w:val="2"/>
                <w:szCs w:val="22"/>
                <w:lang w:val="en-GB" w:eastAsia="en-GB"/>
                <w14:ligatures w14:val="standardContextual"/>
              </w:rPr>
              <w:t>HSE</w:t>
            </w:r>
          </w:p>
        </w:tc>
        <w:tc>
          <w:tcPr>
            <w:tcW w:w="284" w:type="dxa"/>
            <w:tcBorders>
              <w:left w:val="single" w:sz="12" w:space="0" w:color="0F9ED5" w:themeColor="accent4"/>
              <w:right w:val="single" w:sz="4" w:space="0" w:color="156082" w:themeColor="accent1"/>
            </w:tcBorders>
            <w:vAlign w:val="center"/>
          </w:tcPr>
          <w:p w14:paraId="4A419F1B" w14:textId="77777777" w:rsidR="00146968" w:rsidRPr="00CE53B5" w:rsidRDefault="00146968" w:rsidP="00146968">
            <w:pPr>
              <w:spacing w:after="0"/>
              <w:rPr>
                <w:rFonts w:eastAsiaTheme="minorHAnsi" w:cstheme="minorBidi"/>
                <w:kern w:val="2"/>
                <w:szCs w:val="22"/>
                <w:lang w:val="en-GB" w:eastAsia="en-GB"/>
                <w14:ligatures w14:val="standardContextual"/>
              </w:rPr>
            </w:pPr>
          </w:p>
        </w:tc>
        <w:tc>
          <w:tcPr>
            <w:tcW w:w="7087"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5281A9D8"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Identify if the fatality/accident resulting in hospital treatment/ dangerous occurrence is RIDDOR reportable</w:t>
            </w:r>
            <w:r w:rsidRPr="00CE53B5">
              <w:rPr>
                <w:rFonts w:eastAsiaTheme="minorHAnsi" w:cstheme="minorBidi"/>
                <w:color w:val="000000"/>
                <w:kern w:val="2"/>
                <w:sz w:val="18"/>
                <w:szCs w:val="18"/>
                <w:vertAlign w:val="superscript"/>
                <w:lang w:val="en-GB" w:eastAsia="en-GB"/>
                <w14:ligatures w14:val="standardContextual"/>
              </w:rPr>
              <w:t>†</w:t>
            </w:r>
          </w:p>
          <w:p w14:paraId="535DB7E8"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e.g. an injury to non-employee results in death or being taken directly to</w:t>
            </w:r>
          </w:p>
          <w:p w14:paraId="4D652376"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 xml:space="preserve">hospital for treatment </w:t>
            </w:r>
            <w:proofErr w:type="gramStart"/>
            <w:r w:rsidRPr="00CE53B5">
              <w:rPr>
                <w:rFonts w:eastAsiaTheme="minorHAnsi" w:cstheme="minorBidi"/>
                <w:color w:val="000000"/>
                <w:kern w:val="2"/>
                <w:sz w:val="18"/>
                <w:szCs w:val="18"/>
                <w:u w:val="single"/>
                <w:lang w:val="en-GB" w:eastAsia="en-GB"/>
                <w14:ligatures w14:val="standardContextual"/>
              </w:rPr>
              <w:t>as a result of</w:t>
            </w:r>
            <w:proofErr w:type="gramEnd"/>
            <w:r w:rsidRPr="00CE53B5">
              <w:rPr>
                <w:rFonts w:eastAsiaTheme="minorHAnsi" w:cstheme="minorBidi"/>
                <w:color w:val="000000"/>
                <w:kern w:val="2"/>
                <w:sz w:val="18"/>
                <w:szCs w:val="18"/>
                <w:u w:val="single"/>
                <w:lang w:val="en-GB" w:eastAsia="en-GB"/>
                <w14:ligatures w14:val="standardContextual"/>
              </w:rPr>
              <w:t xml:space="preserve"> the condition, design or maintenance</w:t>
            </w:r>
            <w:r w:rsidRPr="00CE53B5">
              <w:rPr>
                <w:rFonts w:eastAsiaTheme="minorHAnsi" w:cstheme="minorBidi"/>
                <w:color w:val="000000"/>
                <w:kern w:val="2"/>
                <w:sz w:val="18"/>
                <w:szCs w:val="18"/>
                <w:lang w:val="en-GB" w:eastAsia="en-GB"/>
                <w14:ligatures w14:val="standardContextual"/>
              </w:rPr>
              <w:t xml:space="preserve"> </w:t>
            </w:r>
            <w:r w:rsidRPr="00CE53B5">
              <w:rPr>
                <w:rFonts w:eastAsiaTheme="minorHAnsi" w:cstheme="minorBidi"/>
                <w:color w:val="000000"/>
                <w:kern w:val="2"/>
                <w:sz w:val="18"/>
                <w:szCs w:val="18"/>
                <w:u w:val="single"/>
                <w:lang w:val="en-GB" w:eastAsia="en-GB"/>
                <w14:ligatures w14:val="standardContextual"/>
              </w:rPr>
              <w:t>of premises/equipment or inadequate supervision arrangements</w:t>
            </w:r>
            <w:r w:rsidRPr="00CE53B5">
              <w:rPr>
                <w:rFonts w:eastAsiaTheme="minorHAnsi" w:cstheme="minorBidi"/>
                <w:color w:val="000000"/>
                <w:kern w:val="2"/>
                <w:sz w:val="18"/>
                <w:szCs w:val="18"/>
                <w:vertAlign w:val="superscript"/>
                <w:lang w:val="en-GB" w:eastAsia="en-GB"/>
                <w14:ligatures w14:val="standardContextual"/>
              </w:rPr>
              <w:t xml:space="preserve">† </w:t>
            </w:r>
            <w:r w:rsidRPr="00CE53B5">
              <w:rPr>
                <w:rFonts w:eastAsiaTheme="minorHAnsi" w:cstheme="minorBidi"/>
                <w:color w:val="000000"/>
                <w:kern w:val="2"/>
                <w:sz w:val="18"/>
                <w:szCs w:val="18"/>
                <w:lang w:val="en-GB" w:eastAsia="en-GB"/>
                <w14:ligatures w14:val="standardContextual"/>
              </w:rPr>
              <w:t>or a specified dangerous occurrence.</w:t>
            </w:r>
          </w:p>
          <w:p w14:paraId="3C0E3A16"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 xml:space="preserve">For more guidance see overleaf and </w:t>
            </w:r>
            <w:hyperlink r:id="rId26" w:history="1">
              <w:r w:rsidRPr="00CE53B5">
                <w:rPr>
                  <w:rFonts w:eastAsiaTheme="minorHAnsi" w:cstheme="minorBidi"/>
                  <w:color w:val="467886" w:themeColor="hyperlink"/>
                  <w:kern w:val="2"/>
                  <w:sz w:val="18"/>
                  <w:szCs w:val="18"/>
                  <w:u w:val="single"/>
                  <w:lang w:val="en-GB" w:eastAsia="en-GB"/>
                  <w14:ligatures w14:val="standardContextual"/>
                </w:rPr>
                <w:t>www.hse.gov.uk/pubns/edis1.pdf</w:t>
              </w:r>
            </w:hyperlink>
          </w:p>
          <w:p w14:paraId="08D73E21"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Fatality: </w:t>
            </w:r>
            <w:r w:rsidRPr="00CE53B5">
              <w:rPr>
                <w:rFonts w:eastAsiaTheme="minorHAnsi" w:cstheme="minorBidi"/>
                <w:color w:val="000000"/>
                <w:kern w:val="2"/>
                <w:sz w:val="18"/>
                <w:szCs w:val="18"/>
                <w:lang w:val="en-GB" w:eastAsia="en-GB"/>
                <w14:ligatures w14:val="standardContextual"/>
              </w:rPr>
              <w:t xml:space="preserve">notify HSE immediately by telephone </w:t>
            </w:r>
            <w:r w:rsidRPr="00CE53B5">
              <w:rPr>
                <w:rFonts w:eastAsia="Arial" w:cs="Arial"/>
                <w:b/>
                <w:color w:val="000000"/>
                <w:kern w:val="2"/>
                <w:sz w:val="18"/>
                <w:szCs w:val="18"/>
                <w:lang w:val="en-GB" w:eastAsia="en-GB"/>
                <w14:ligatures w14:val="standardContextual"/>
              </w:rPr>
              <w:t xml:space="preserve">0845 300 9923 </w:t>
            </w:r>
            <w:r w:rsidRPr="00CE53B5">
              <w:rPr>
                <w:rFonts w:eastAsiaTheme="minorHAnsi" w:cstheme="minorBidi"/>
                <w:color w:val="000000"/>
                <w:kern w:val="2"/>
                <w:sz w:val="18"/>
                <w:szCs w:val="18"/>
                <w:lang w:val="en-GB" w:eastAsia="en-GB"/>
                <w14:ligatures w14:val="standardContextual"/>
              </w:rPr>
              <w:t>and email</w:t>
            </w:r>
            <w:r w:rsidRPr="00CE53B5">
              <w:rPr>
                <w:rFonts w:eastAsiaTheme="minorHAnsi" w:cstheme="minorBidi"/>
                <w:color w:val="0000FF"/>
                <w:kern w:val="2"/>
                <w:sz w:val="18"/>
                <w:szCs w:val="18"/>
                <w:lang w:val="en-GB" w:eastAsia="en-GB"/>
                <w14:ligatures w14:val="standardContextual"/>
              </w:rPr>
              <w:t xml:space="preserve"> </w:t>
            </w:r>
            <w:r w:rsidRPr="00CE53B5">
              <w:rPr>
                <w:rFonts w:eastAsiaTheme="minorHAnsi" w:cstheme="minorBidi"/>
                <w:color w:val="0000FF"/>
                <w:kern w:val="2"/>
                <w:sz w:val="18"/>
                <w:szCs w:val="18"/>
                <w:u w:val="single"/>
                <w:lang w:val="en-GB" w:eastAsia="en-GB"/>
                <w14:ligatures w14:val="standardContextual"/>
              </w:rPr>
              <w:t>ian.frost@oxford.anglican.org</w:t>
            </w:r>
          </w:p>
          <w:p w14:paraId="44772D30"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All other reportable incidents: </w:t>
            </w:r>
            <w:r w:rsidRPr="00CE53B5">
              <w:rPr>
                <w:rFonts w:eastAsiaTheme="minorHAnsi" w:cstheme="minorBidi"/>
                <w:color w:val="000000"/>
                <w:kern w:val="2"/>
                <w:sz w:val="18"/>
                <w:szCs w:val="18"/>
                <w:lang w:val="en-GB" w:eastAsia="en-GB"/>
                <w14:ligatures w14:val="standardContextual"/>
              </w:rPr>
              <w:t>report to HSE as soon as possible and within 10 days of the incident</w:t>
            </w:r>
          </w:p>
          <w:p w14:paraId="2B0D62EE"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Initiate remedial action and review report on Smartlog within 7 days</w:t>
            </w:r>
          </w:p>
        </w:tc>
        <w:tc>
          <w:tcPr>
            <w:tcW w:w="284" w:type="dxa"/>
            <w:tcBorders>
              <w:left w:val="single" w:sz="4" w:space="0" w:color="156082" w:themeColor="accent1"/>
              <w:right w:val="single" w:sz="4" w:space="0" w:color="156082" w:themeColor="accent1"/>
            </w:tcBorders>
            <w:vAlign w:val="center"/>
          </w:tcPr>
          <w:p w14:paraId="3B990BCB" w14:textId="77777777" w:rsidR="00146968" w:rsidRPr="00CE53B5" w:rsidRDefault="00146968" w:rsidP="00146968">
            <w:pPr>
              <w:spacing w:after="0"/>
              <w:rPr>
                <w:rFonts w:eastAsiaTheme="minorHAnsi" w:cstheme="minorBidi"/>
                <w:kern w:val="2"/>
                <w:sz w:val="18"/>
                <w:szCs w:val="18"/>
                <w:lang w:val="en-GB" w:eastAsia="en-GB"/>
                <w14:ligatures w14:val="standardContextual"/>
              </w:rPr>
            </w:pPr>
          </w:p>
        </w:tc>
        <w:tc>
          <w:tcPr>
            <w:tcW w:w="7087" w:type="dxa"/>
            <w:gridSpan w:val="3"/>
            <w:tcBorders>
              <w:top w:val="single" w:sz="4" w:space="0" w:color="156082" w:themeColor="accent1"/>
              <w:left w:val="single" w:sz="4" w:space="0" w:color="156082" w:themeColor="accent1"/>
              <w:bottom w:val="single" w:sz="4" w:space="0" w:color="156082" w:themeColor="accent1"/>
              <w:right w:val="single" w:sz="4" w:space="0" w:color="156082" w:themeColor="accent1"/>
            </w:tcBorders>
            <w:vAlign w:val="center"/>
          </w:tcPr>
          <w:p w14:paraId="79664196"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Identify if the fatality/specified injury/occupational disease/violent incident/dangerous occurrence is RIDDOR reportable</w:t>
            </w:r>
            <w:r w:rsidRPr="00CE53B5">
              <w:rPr>
                <w:rFonts w:eastAsiaTheme="minorHAnsi" w:cstheme="minorBidi"/>
                <w:color w:val="000000"/>
                <w:kern w:val="2"/>
                <w:sz w:val="18"/>
                <w:szCs w:val="18"/>
                <w:vertAlign w:val="superscript"/>
                <w:lang w:val="en-GB" w:eastAsia="en-GB"/>
                <w14:ligatures w14:val="standardContextual"/>
              </w:rPr>
              <w:t>†</w:t>
            </w:r>
          </w:p>
          <w:p w14:paraId="62EF0556"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 xml:space="preserve">e.g. a </w:t>
            </w:r>
            <w:r w:rsidRPr="00CE53B5">
              <w:rPr>
                <w:rFonts w:eastAsiaTheme="minorHAnsi" w:cstheme="minorBidi"/>
                <w:color w:val="000000"/>
                <w:kern w:val="2"/>
                <w:sz w:val="18"/>
                <w:szCs w:val="18"/>
                <w:u w:val="single"/>
                <w:lang w:val="en-GB" w:eastAsia="en-GB"/>
                <w14:ligatures w14:val="standardContextual"/>
              </w:rPr>
              <w:t>work-related</w:t>
            </w:r>
            <w:r w:rsidRPr="00CE53B5">
              <w:rPr>
                <w:rFonts w:eastAsiaTheme="minorHAnsi" w:cstheme="minorBidi"/>
                <w:color w:val="000000"/>
                <w:kern w:val="2"/>
                <w:sz w:val="18"/>
                <w:szCs w:val="18"/>
                <w:vertAlign w:val="superscript"/>
                <w:lang w:val="en-GB" w:eastAsia="en-GB"/>
                <w14:ligatures w14:val="standardContextual"/>
              </w:rPr>
              <w:t xml:space="preserve">† </w:t>
            </w:r>
            <w:r w:rsidRPr="00CE53B5">
              <w:rPr>
                <w:rFonts w:eastAsiaTheme="minorHAnsi" w:cstheme="minorBidi"/>
                <w:color w:val="000000"/>
                <w:kern w:val="2"/>
                <w:sz w:val="18"/>
                <w:szCs w:val="18"/>
                <w:lang w:val="en-GB" w:eastAsia="en-GB"/>
                <w14:ligatures w14:val="standardContextual"/>
              </w:rPr>
              <w:t>injury to employee results in death, hospital admittance</w:t>
            </w:r>
          </w:p>
          <w:p w14:paraId="06AC992D"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 xml:space="preserve">for 24 hours, unconsciousness, inability to conduct normal work duties for over 7 days (including weekends and Bank Holidays), is a </w:t>
            </w:r>
            <w:r w:rsidRPr="00CE53B5">
              <w:rPr>
                <w:rFonts w:eastAsiaTheme="minorHAnsi" w:cstheme="minorBidi"/>
                <w:color w:val="0000FF"/>
                <w:kern w:val="2"/>
                <w:sz w:val="18"/>
                <w:szCs w:val="18"/>
                <w:u w:val="single"/>
                <w:lang w:val="en-GB" w:eastAsia="en-GB"/>
                <w14:ligatures w14:val="standardContextual"/>
              </w:rPr>
              <w:t>specified injury or</w:t>
            </w:r>
            <w:r w:rsidRPr="00CE53B5">
              <w:rPr>
                <w:rFonts w:eastAsiaTheme="minorHAnsi" w:cstheme="minorBidi"/>
                <w:color w:val="0000FF"/>
                <w:kern w:val="2"/>
                <w:sz w:val="18"/>
                <w:szCs w:val="18"/>
                <w:lang w:val="en-GB" w:eastAsia="en-GB"/>
                <w14:ligatures w14:val="standardContextual"/>
              </w:rPr>
              <w:t xml:space="preserve"> </w:t>
            </w:r>
            <w:r w:rsidRPr="00CE53B5">
              <w:rPr>
                <w:rFonts w:eastAsiaTheme="minorHAnsi" w:cstheme="minorBidi"/>
                <w:color w:val="0000FF"/>
                <w:kern w:val="2"/>
                <w:sz w:val="18"/>
                <w:szCs w:val="18"/>
                <w:u w:val="single"/>
                <w:lang w:val="en-GB" w:eastAsia="en-GB"/>
                <w14:ligatures w14:val="standardContextual"/>
              </w:rPr>
              <w:t>occupational disease</w:t>
            </w:r>
            <w:r w:rsidRPr="00CE53B5">
              <w:rPr>
                <w:rFonts w:eastAsiaTheme="minorHAnsi" w:cstheme="minorBidi"/>
                <w:color w:val="0000FF"/>
                <w:kern w:val="2"/>
                <w:sz w:val="18"/>
                <w:szCs w:val="18"/>
                <w:lang w:val="en-GB" w:eastAsia="en-GB"/>
                <w14:ligatures w14:val="standardContextual"/>
              </w:rPr>
              <w:t xml:space="preserve"> </w:t>
            </w:r>
            <w:r w:rsidRPr="00CE53B5">
              <w:rPr>
                <w:rFonts w:eastAsiaTheme="minorHAnsi" w:cstheme="minorBidi"/>
                <w:color w:val="000000"/>
                <w:kern w:val="2"/>
                <w:sz w:val="18"/>
                <w:szCs w:val="18"/>
                <w:lang w:val="en-GB" w:eastAsia="en-GB"/>
                <w14:ligatures w14:val="standardContextual"/>
              </w:rPr>
              <w:t>or a specified dangerous occurrence.</w:t>
            </w:r>
          </w:p>
          <w:p w14:paraId="267CFA2A"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 xml:space="preserve">For more guidance see overleaf and </w:t>
            </w:r>
            <w:hyperlink r:id="rId27" w:history="1">
              <w:r w:rsidRPr="00CE53B5">
                <w:rPr>
                  <w:rFonts w:eastAsiaTheme="minorHAnsi" w:cstheme="minorBidi"/>
                  <w:color w:val="467886" w:themeColor="hyperlink"/>
                  <w:kern w:val="2"/>
                  <w:sz w:val="18"/>
                  <w:szCs w:val="18"/>
                  <w:u w:val="single"/>
                  <w:lang w:val="en-GB" w:eastAsia="en-GB"/>
                  <w14:ligatures w14:val="standardContextual"/>
                </w:rPr>
                <w:t>www.hse.gov.uk/pubns/edis1.pdf</w:t>
              </w:r>
            </w:hyperlink>
          </w:p>
          <w:p w14:paraId="2395D42F"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Fatality/specified major incidents: </w:t>
            </w:r>
            <w:r w:rsidRPr="00CE53B5">
              <w:rPr>
                <w:rFonts w:eastAsiaTheme="minorHAnsi" w:cstheme="minorBidi"/>
                <w:color w:val="000000"/>
                <w:kern w:val="2"/>
                <w:sz w:val="18"/>
                <w:szCs w:val="18"/>
                <w:lang w:val="en-GB" w:eastAsia="en-GB"/>
                <w14:ligatures w14:val="standardContextual"/>
              </w:rPr>
              <w:t xml:space="preserve">notify HSE immediately by telephone </w:t>
            </w:r>
            <w:r w:rsidRPr="00CE53B5">
              <w:rPr>
                <w:rFonts w:eastAsia="Arial" w:cs="Arial"/>
                <w:b/>
                <w:color w:val="000000"/>
                <w:kern w:val="2"/>
                <w:sz w:val="18"/>
                <w:szCs w:val="18"/>
                <w:lang w:val="en-GB" w:eastAsia="en-GB"/>
                <w14:ligatures w14:val="standardContextual"/>
              </w:rPr>
              <w:t xml:space="preserve">0845 300 9923 </w:t>
            </w:r>
            <w:r w:rsidRPr="00CE53B5">
              <w:rPr>
                <w:rFonts w:eastAsiaTheme="minorHAnsi" w:cstheme="minorBidi"/>
                <w:color w:val="000000"/>
                <w:kern w:val="2"/>
                <w:sz w:val="18"/>
                <w:szCs w:val="18"/>
                <w:lang w:val="en-GB" w:eastAsia="en-GB"/>
                <w14:ligatures w14:val="standardContextual"/>
              </w:rPr>
              <w:t>and email</w:t>
            </w:r>
            <w:r w:rsidRPr="00CE53B5">
              <w:rPr>
                <w:rFonts w:eastAsiaTheme="minorHAnsi" w:cstheme="minorBidi"/>
                <w:color w:val="0000FF"/>
                <w:kern w:val="2"/>
                <w:sz w:val="18"/>
                <w:szCs w:val="18"/>
                <w:lang w:val="en-GB" w:eastAsia="en-GB"/>
                <w14:ligatures w14:val="standardContextual"/>
              </w:rPr>
              <w:t xml:space="preserve"> </w:t>
            </w:r>
            <w:r w:rsidRPr="00CE53B5">
              <w:rPr>
                <w:rFonts w:eastAsiaTheme="minorHAnsi" w:cstheme="minorBidi"/>
                <w:color w:val="0000FF"/>
                <w:kern w:val="2"/>
                <w:sz w:val="18"/>
                <w:szCs w:val="18"/>
                <w:u w:val="single"/>
                <w:lang w:val="en-GB" w:eastAsia="en-GB"/>
                <w14:ligatures w14:val="standardContextual"/>
              </w:rPr>
              <w:t>ian.frost@oxford.anglican.org</w:t>
            </w:r>
          </w:p>
          <w:p w14:paraId="45F9C805"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Arial" w:cs="Arial"/>
                <w:b/>
                <w:color w:val="000000"/>
                <w:kern w:val="2"/>
                <w:sz w:val="18"/>
                <w:szCs w:val="18"/>
                <w:lang w:val="en-GB" w:eastAsia="en-GB"/>
                <w14:ligatures w14:val="standardContextual"/>
              </w:rPr>
              <w:t xml:space="preserve">All other reportable incidents: </w:t>
            </w:r>
            <w:r w:rsidRPr="00CE53B5">
              <w:rPr>
                <w:rFonts w:eastAsiaTheme="minorHAnsi" w:cstheme="minorBidi"/>
                <w:color w:val="000000"/>
                <w:kern w:val="2"/>
                <w:sz w:val="18"/>
                <w:szCs w:val="18"/>
                <w:lang w:val="en-GB" w:eastAsia="en-GB"/>
                <w14:ligatures w14:val="standardContextual"/>
              </w:rPr>
              <w:t>report to HSE as soon as possible and within 10 days of the incident</w:t>
            </w:r>
          </w:p>
          <w:p w14:paraId="1A7B4375" w14:textId="77777777" w:rsidR="00146968" w:rsidRPr="00CE53B5" w:rsidRDefault="00146968" w:rsidP="00146968">
            <w:pPr>
              <w:spacing w:after="0"/>
              <w:textDirection w:val="btLr"/>
              <w:rPr>
                <w:rFonts w:eastAsiaTheme="minorHAnsi" w:cstheme="minorBidi"/>
                <w:kern w:val="2"/>
                <w:sz w:val="18"/>
                <w:szCs w:val="18"/>
                <w:lang w:val="en-GB" w:eastAsia="en-GB"/>
                <w14:ligatures w14:val="standardContextual"/>
              </w:rPr>
            </w:pPr>
            <w:r w:rsidRPr="00CE53B5">
              <w:rPr>
                <w:rFonts w:eastAsiaTheme="minorHAnsi" w:cstheme="minorBidi"/>
                <w:color w:val="000000"/>
                <w:kern w:val="2"/>
                <w:sz w:val="18"/>
                <w:szCs w:val="18"/>
                <w:lang w:val="en-GB" w:eastAsia="en-GB"/>
                <w14:ligatures w14:val="standardContextual"/>
              </w:rPr>
              <w:t>Initiate remedial action and review report on Smartlog within 7 days</w:t>
            </w:r>
          </w:p>
        </w:tc>
      </w:tr>
    </w:tbl>
    <w:p w14:paraId="5ABBD582" w14:textId="77777777" w:rsidR="00146968" w:rsidRPr="00CE53B5" w:rsidRDefault="00146968" w:rsidP="00433505">
      <w:pPr>
        <w:spacing w:after="0"/>
      </w:pPr>
    </w:p>
    <w:p w14:paraId="03FBAD09" w14:textId="77777777" w:rsidR="00433505" w:rsidRPr="00CE53B5" w:rsidRDefault="00433505" w:rsidP="00433505">
      <w:pPr>
        <w:spacing w:after="0"/>
      </w:pPr>
      <w:r w:rsidRPr="00CE53B5">
        <w:t xml:space="preserve">For further assistance please email </w:t>
      </w:r>
      <w:hyperlink r:id="rId28">
        <w:r w:rsidRPr="00CE53B5">
          <w:rPr>
            <w:rStyle w:val="Hyperlink"/>
          </w:rPr>
          <w:t>Sam.Rhodes@odst.oxford.anglican.org</w:t>
        </w:r>
      </w:hyperlink>
      <w:r w:rsidRPr="00CE53B5">
        <w:t xml:space="preserve"> or </w:t>
      </w:r>
      <w:hyperlink r:id="rId29">
        <w:r w:rsidRPr="00CE53B5">
          <w:rPr>
            <w:rStyle w:val="Hyperlink"/>
          </w:rPr>
          <w:t>Steve.Bryan@oxford.anglican.org</w:t>
        </w:r>
      </w:hyperlink>
      <w:r w:rsidRPr="00CE53B5">
        <w:t xml:space="preserve">  </w:t>
      </w:r>
    </w:p>
    <w:p w14:paraId="6E6C58E7" w14:textId="7C086414" w:rsidR="00117305" w:rsidRPr="00CE53B5" w:rsidRDefault="00433505">
      <w:pPr>
        <w:spacing w:after="0"/>
      </w:pPr>
      <w:r w:rsidRPr="00CE53B5">
        <w:t>In the event of an emergency please call</w:t>
      </w:r>
      <w:r w:rsidR="00642EFD" w:rsidRPr="00CE53B5">
        <w:t xml:space="preserve">    </w:t>
      </w:r>
      <w:r w:rsidRPr="00CE53B5">
        <w:t xml:space="preserve"> or </w:t>
      </w:r>
      <w:r w:rsidR="00642EFD" w:rsidRPr="00CE53B5">
        <w:t xml:space="preserve">    </w:t>
      </w:r>
      <w:r w:rsidR="00117305" w:rsidRPr="00CE53B5">
        <w:br w:type="page"/>
      </w:r>
    </w:p>
    <w:p w14:paraId="72C35ECA" w14:textId="77777777" w:rsidR="005C1335" w:rsidRPr="00CE53B5" w:rsidRDefault="005C1335" w:rsidP="0083515A">
      <w:pPr>
        <w:pStyle w:val="Heading2"/>
      </w:pPr>
      <w:bookmarkStart w:id="109" w:name="_Toc227571587"/>
      <w:r w:rsidRPr="00CE53B5">
        <w:lastRenderedPageBreak/>
        <w:t>What should I report on Smartlog?</w:t>
      </w:r>
      <w:bookmarkEnd w:id="109"/>
    </w:p>
    <w:p w14:paraId="5C54F44F" w14:textId="77777777" w:rsidR="005C1335" w:rsidRPr="00CE53B5" w:rsidRDefault="005C1335" w:rsidP="005C1335">
      <w:pPr>
        <w:widowControl w:val="0"/>
        <w:numPr>
          <w:ilvl w:val="0"/>
          <w:numId w:val="21"/>
        </w:numPr>
        <w:pBdr>
          <w:top w:val="nil"/>
          <w:left w:val="nil"/>
          <w:bottom w:val="nil"/>
          <w:right w:val="nil"/>
          <w:between w:val="nil"/>
        </w:pBdr>
        <w:tabs>
          <w:tab w:val="left" w:pos="651"/>
          <w:tab w:val="left" w:pos="652"/>
        </w:tabs>
        <w:spacing w:after="0"/>
        <w:rPr>
          <w:color w:val="000000"/>
          <w:szCs w:val="22"/>
        </w:rPr>
      </w:pPr>
      <w:r w:rsidRPr="00CE53B5">
        <w:rPr>
          <w:color w:val="000000"/>
          <w:szCs w:val="22"/>
        </w:rPr>
        <w:t xml:space="preserve">Accidents that cause injury, ill health or damage to anyone in school, except minor injuries such as grazing which should be recorded locally.  </w:t>
      </w:r>
      <w:r w:rsidRPr="00CE53B5">
        <w:rPr>
          <w:szCs w:val="22"/>
        </w:rPr>
        <w:t>Head Bumps that do not leave a contusion should be reported locally,</w:t>
      </w:r>
    </w:p>
    <w:p w14:paraId="422D640C" w14:textId="77777777" w:rsidR="005C1335" w:rsidRPr="00CE53B5" w:rsidRDefault="005C1335" w:rsidP="005C1335">
      <w:pPr>
        <w:widowControl w:val="0"/>
        <w:numPr>
          <w:ilvl w:val="0"/>
          <w:numId w:val="21"/>
        </w:numPr>
        <w:pBdr>
          <w:top w:val="nil"/>
          <w:left w:val="nil"/>
          <w:bottom w:val="nil"/>
          <w:right w:val="nil"/>
          <w:between w:val="nil"/>
        </w:pBdr>
        <w:tabs>
          <w:tab w:val="left" w:pos="651"/>
          <w:tab w:val="left" w:pos="652"/>
        </w:tabs>
        <w:spacing w:after="0"/>
        <w:rPr>
          <w:color w:val="000000"/>
          <w:szCs w:val="22"/>
        </w:rPr>
      </w:pPr>
      <w:r w:rsidRPr="00CE53B5">
        <w:rPr>
          <w:color w:val="000000"/>
          <w:szCs w:val="22"/>
        </w:rPr>
        <w:t xml:space="preserve">Specified ‘dangerous occurrences’ and near </w:t>
      </w:r>
      <w:proofErr w:type="gramStart"/>
      <w:r w:rsidRPr="00CE53B5">
        <w:rPr>
          <w:color w:val="000000"/>
          <w:szCs w:val="22"/>
        </w:rPr>
        <w:t>miss</w:t>
      </w:r>
      <w:proofErr w:type="gramEnd"/>
      <w:r w:rsidRPr="00CE53B5">
        <w:rPr>
          <w:color w:val="000000"/>
          <w:szCs w:val="22"/>
        </w:rPr>
        <w:t xml:space="preserve"> incidents that could have resulted in a significant injury.</w:t>
      </w:r>
    </w:p>
    <w:p w14:paraId="62640908" w14:textId="77777777" w:rsidR="005C1335" w:rsidRPr="00CE53B5" w:rsidRDefault="005C1335" w:rsidP="005C1335">
      <w:pPr>
        <w:widowControl w:val="0"/>
        <w:numPr>
          <w:ilvl w:val="0"/>
          <w:numId w:val="21"/>
        </w:numPr>
        <w:pBdr>
          <w:top w:val="nil"/>
          <w:left w:val="nil"/>
          <w:bottom w:val="nil"/>
          <w:right w:val="nil"/>
          <w:between w:val="nil"/>
        </w:pBdr>
        <w:tabs>
          <w:tab w:val="left" w:pos="651"/>
          <w:tab w:val="left" w:pos="652"/>
        </w:tabs>
        <w:spacing w:after="0"/>
        <w:rPr>
          <w:color w:val="000000"/>
          <w:szCs w:val="22"/>
        </w:rPr>
      </w:pPr>
      <w:r w:rsidRPr="00CE53B5">
        <w:rPr>
          <w:color w:val="000000"/>
          <w:szCs w:val="22"/>
        </w:rPr>
        <w:t>Incidents of severe abuse, threats to staff and physical assault.</w:t>
      </w:r>
    </w:p>
    <w:p w14:paraId="32BB6E98" w14:textId="77777777" w:rsidR="005C1335" w:rsidRPr="00CE53B5" w:rsidRDefault="005C1335" w:rsidP="005C1335">
      <w:pPr>
        <w:pBdr>
          <w:top w:val="nil"/>
          <w:left w:val="nil"/>
          <w:bottom w:val="nil"/>
          <w:right w:val="nil"/>
          <w:between w:val="nil"/>
        </w:pBdr>
        <w:spacing w:after="0"/>
        <w:rPr>
          <w:color w:val="000000"/>
          <w:szCs w:val="22"/>
        </w:rPr>
      </w:pPr>
    </w:p>
    <w:p w14:paraId="5B8E8C44" w14:textId="77777777" w:rsidR="005C1335" w:rsidRPr="00CE53B5" w:rsidRDefault="005C1335" w:rsidP="005C1335">
      <w:pPr>
        <w:pBdr>
          <w:top w:val="nil"/>
          <w:left w:val="nil"/>
          <w:bottom w:val="nil"/>
          <w:right w:val="nil"/>
          <w:between w:val="nil"/>
        </w:pBdr>
        <w:spacing w:after="0"/>
        <w:ind w:left="292" w:right="266"/>
        <w:jc w:val="both"/>
        <w:rPr>
          <w:szCs w:val="22"/>
        </w:rPr>
      </w:pPr>
      <w:r w:rsidRPr="00CE53B5">
        <w:rPr>
          <w:szCs w:val="22"/>
        </w:rPr>
        <w:t>Smartlog</w:t>
      </w:r>
      <w:r w:rsidRPr="00CE53B5">
        <w:rPr>
          <w:color w:val="000000"/>
          <w:szCs w:val="22"/>
        </w:rPr>
        <w:t xml:space="preserve"> will prompt you to record the information needed including the date, time and place of the event; personal/injury details of those involved; and a brief description of the nature of the event. It is good practice to record adequate details about the </w:t>
      </w:r>
      <w:proofErr w:type="gramStart"/>
      <w:r w:rsidRPr="00CE53B5">
        <w:rPr>
          <w:color w:val="000000"/>
          <w:szCs w:val="22"/>
        </w:rPr>
        <w:t>incident</w:t>
      </w:r>
      <w:proofErr w:type="gramEnd"/>
      <w:r w:rsidRPr="00CE53B5">
        <w:rPr>
          <w:color w:val="000000"/>
          <w:szCs w:val="22"/>
        </w:rPr>
        <w:t xml:space="preserve"> circumstances</w:t>
      </w:r>
      <w:r w:rsidRPr="00CE53B5">
        <w:rPr>
          <w:szCs w:val="22"/>
        </w:rPr>
        <w:t>.</w:t>
      </w:r>
    </w:p>
    <w:p w14:paraId="06A7FEBF" w14:textId="77777777" w:rsidR="005C1335" w:rsidRPr="00CE53B5" w:rsidRDefault="005C1335" w:rsidP="005C1335">
      <w:pPr>
        <w:pBdr>
          <w:top w:val="nil"/>
          <w:left w:val="nil"/>
          <w:bottom w:val="nil"/>
          <w:right w:val="nil"/>
          <w:between w:val="nil"/>
        </w:pBdr>
        <w:spacing w:after="0"/>
        <w:ind w:left="292" w:right="266"/>
        <w:jc w:val="both"/>
        <w:rPr>
          <w:szCs w:val="22"/>
        </w:rPr>
      </w:pPr>
      <w:r w:rsidRPr="00CE53B5">
        <w:rPr>
          <w:szCs w:val="22"/>
        </w:rPr>
        <w:t>Please ensure that after completing an Accident Report this is reviewed in Submitted Reports and marked as complete within seven days.  This review should be completed by a nominated (responsible) person.</w:t>
      </w:r>
    </w:p>
    <w:p w14:paraId="75E4AA65" w14:textId="77777777" w:rsidR="005C1335" w:rsidRPr="00CE53B5" w:rsidRDefault="005C1335" w:rsidP="005C1335">
      <w:pPr>
        <w:pBdr>
          <w:top w:val="nil"/>
          <w:left w:val="nil"/>
          <w:bottom w:val="nil"/>
          <w:right w:val="nil"/>
          <w:between w:val="nil"/>
        </w:pBdr>
        <w:spacing w:after="0"/>
        <w:ind w:left="292" w:right="266"/>
        <w:jc w:val="both"/>
        <w:rPr>
          <w:sz w:val="24"/>
          <w:u w:val="single"/>
        </w:rPr>
      </w:pPr>
    </w:p>
    <w:p w14:paraId="6069C9B1" w14:textId="77777777" w:rsidR="005C1335" w:rsidRPr="00CE53B5" w:rsidRDefault="005C1335" w:rsidP="005C1335">
      <w:pPr>
        <w:pStyle w:val="Heading2"/>
        <w:spacing w:before="0" w:after="0"/>
      </w:pPr>
      <w:bookmarkStart w:id="110" w:name="_Toc227571588"/>
      <w:r w:rsidRPr="00CE53B5">
        <w:t>When are incidents reportable to Health and Safety Executive (HSE) under RIDDOR?</w:t>
      </w:r>
      <w:bookmarkEnd w:id="110"/>
    </w:p>
    <w:p w14:paraId="556B85CF" w14:textId="77777777" w:rsidR="005C1335" w:rsidRPr="00CE53B5" w:rsidRDefault="005C1335" w:rsidP="005C1335">
      <w:pPr>
        <w:pBdr>
          <w:top w:val="nil"/>
          <w:left w:val="nil"/>
          <w:bottom w:val="nil"/>
          <w:right w:val="nil"/>
          <w:between w:val="nil"/>
        </w:pBdr>
        <w:spacing w:after="0"/>
        <w:ind w:left="292" w:right="268"/>
        <w:jc w:val="both"/>
        <w:rPr>
          <w:color w:val="000000"/>
          <w:szCs w:val="22"/>
        </w:rPr>
      </w:pPr>
      <w:r w:rsidRPr="00CE53B5">
        <w:rPr>
          <w:color w:val="000000"/>
          <w:szCs w:val="22"/>
        </w:rPr>
        <w:t>Incidents involving the death of any person, a non-employee being taken directly to hospital for treatmen</w:t>
      </w:r>
      <w:r w:rsidRPr="00CE53B5">
        <w:rPr>
          <w:color w:val="000000"/>
          <w:szCs w:val="22"/>
          <w:u w:val="single"/>
        </w:rPr>
        <w:t>t</w:t>
      </w:r>
      <w:r w:rsidRPr="00CE53B5">
        <w:rPr>
          <w:color w:val="000000"/>
          <w:szCs w:val="22"/>
        </w:rPr>
        <w:t>, specified diseases/injuries to employees (including accidents which prevent the injured employee from continuing their normal work for more than seven days, not counting the day of the accident but including weekends and other rest days) or specified dangerous occurrences are reportable to HSE only where the following apply:</w:t>
      </w:r>
    </w:p>
    <w:p w14:paraId="18F92F5E" w14:textId="77777777" w:rsidR="005C1335" w:rsidRPr="00CE53B5" w:rsidRDefault="005C1335" w:rsidP="005C1335">
      <w:pPr>
        <w:pBdr>
          <w:top w:val="nil"/>
          <w:left w:val="nil"/>
          <w:bottom w:val="nil"/>
          <w:right w:val="nil"/>
          <w:between w:val="nil"/>
        </w:pBdr>
        <w:spacing w:after="0"/>
        <w:ind w:left="292" w:right="268"/>
        <w:jc w:val="both"/>
        <w:rPr>
          <w:color w:val="000000"/>
          <w:szCs w:val="22"/>
        </w:rPr>
      </w:pPr>
    </w:p>
    <w:tbl>
      <w:tblPr>
        <w:tblStyle w:val="TableGrid"/>
        <w:tblW w:w="0" w:type="auto"/>
        <w:tblInd w:w="292" w:type="dxa"/>
        <w:tblCellMar>
          <w:top w:w="113" w:type="dxa"/>
          <w:bottom w:w="113" w:type="dxa"/>
        </w:tblCellMar>
        <w:tblLook w:val="04A0" w:firstRow="1" w:lastRow="0" w:firstColumn="1" w:lastColumn="0" w:noHBand="0" w:noVBand="1"/>
      </w:tblPr>
      <w:tblGrid>
        <w:gridCol w:w="7549"/>
        <w:gridCol w:w="7549"/>
      </w:tblGrid>
      <w:tr w:rsidR="005C1335" w:rsidRPr="00CE53B5" w14:paraId="0D787BF7" w14:textId="77777777" w:rsidTr="00DB742B">
        <w:tc>
          <w:tcPr>
            <w:tcW w:w="7549" w:type="dxa"/>
          </w:tcPr>
          <w:p w14:paraId="2A9AE278" w14:textId="77777777" w:rsidR="005C1335" w:rsidRPr="00CE53B5" w:rsidRDefault="005C1335" w:rsidP="005C1335">
            <w:pPr>
              <w:pBdr>
                <w:top w:val="nil"/>
                <w:left w:val="nil"/>
                <w:bottom w:val="nil"/>
                <w:right w:val="nil"/>
                <w:between w:val="nil"/>
              </w:pBdr>
              <w:spacing w:after="0"/>
              <w:ind w:left="107"/>
              <w:rPr>
                <w:color w:val="000000"/>
                <w:szCs w:val="22"/>
              </w:rPr>
            </w:pPr>
            <w:r w:rsidRPr="00CE53B5">
              <w:rPr>
                <w:rFonts w:eastAsia="Arial" w:cs="Arial"/>
                <w:b/>
                <w:color w:val="000000"/>
                <w:szCs w:val="22"/>
              </w:rPr>
              <w:t xml:space="preserve">Non-employees </w:t>
            </w:r>
            <w:r w:rsidRPr="00CE53B5">
              <w:rPr>
                <w:color w:val="000000"/>
                <w:szCs w:val="22"/>
              </w:rPr>
              <w:t>– where the accident ‘arises out of or is in connection with work’ i.e. if the responsible person at the school considers it was caused by any of the following:</w:t>
            </w:r>
          </w:p>
          <w:p w14:paraId="12EEEDB6" w14:textId="77777777" w:rsidR="005C1335" w:rsidRPr="00CE53B5" w:rsidRDefault="005C1335" w:rsidP="005C1335">
            <w:pPr>
              <w:pBdr>
                <w:top w:val="nil"/>
                <w:left w:val="nil"/>
                <w:bottom w:val="nil"/>
                <w:right w:val="nil"/>
                <w:between w:val="nil"/>
              </w:pBdr>
              <w:spacing w:after="0"/>
              <w:ind w:left="107"/>
              <w:rPr>
                <w:szCs w:val="22"/>
              </w:rPr>
            </w:pPr>
          </w:p>
          <w:p w14:paraId="732229F8" w14:textId="77777777" w:rsidR="005C1335" w:rsidRPr="00CE53B5" w:rsidRDefault="005C1335" w:rsidP="005C1335">
            <w:pPr>
              <w:widowControl w:val="0"/>
              <w:numPr>
                <w:ilvl w:val="0"/>
                <w:numId w:val="24"/>
              </w:numPr>
              <w:pBdr>
                <w:top w:val="nil"/>
                <w:left w:val="nil"/>
                <w:bottom w:val="nil"/>
                <w:right w:val="nil"/>
                <w:between w:val="nil"/>
              </w:pBdr>
              <w:tabs>
                <w:tab w:val="left" w:pos="233"/>
              </w:tabs>
              <w:spacing w:after="0"/>
              <w:ind w:hanging="126"/>
              <w:rPr>
                <w:color w:val="000000"/>
                <w:szCs w:val="22"/>
              </w:rPr>
            </w:pPr>
            <w:r w:rsidRPr="00CE53B5">
              <w:rPr>
                <w:color w:val="000000"/>
                <w:szCs w:val="22"/>
              </w:rPr>
              <w:t>failure in the way a work activity was organized (</w:t>
            </w:r>
            <w:proofErr w:type="spellStart"/>
            <w:r w:rsidRPr="00CE53B5">
              <w:rPr>
                <w:color w:val="000000"/>
                <w:szCs w:val="22"/>
              </w:rPr>
              <w:t>eg</w:t>
            </w:r>
            <w:proofErr w:type="spellEnd"/>
            <w:r w:rsidRPr="00CE53B5">
              <w:rPr>
                <w:color w:val="000000"/>
                <w:szCs w:val="22"/>
              </w:rPr>
              <w:t xml:space="preserve"> inadequate supervision of a field trip);</w:t>
            </w:r>
          </w:p>
          <w:p w14:paraId="00B0FA8C" w14:textId="77777777" w:rsidR="005C1335" w:rsidRPr="00CE53B5" w:rsidRDefault="005C1335" w:rsidP="005C1335">
            <w:pPr>
              <w:widowControl w:val="0"/>
              <w:numPr>
                <w:ilvl w:val="0"/>
                <w:numId w:val="24"/>
              </w:numPr>
              <w:pBdr>
                <w:top w:val="nil"/>
                <w:left w:val="nil"/>
                <w:bottom w:val="nil"/>
                <w:right w:val="nil"/>
                <w:between w:val="nil"/>
              </w:pBdr>
              <w:tabs>
                <w:tab w:val="left" w:pos="233"/>
              </w:tabs>
              <w:spacing w:after="0"/>
              <w:ind w:hanging="126"/>
              <w:rPr>
                <w:color w:val="000000"/>
                <w:szCs w:val="22"/>
              </w:rPr>
            </w:pPr>
            <w:r w:rsidRPr="00CE53B5">
              <w:rPr>
                <w:color w:val="000000"/>
                <w:szCs w:val="22"/>
              </w:rPr>
              <w:t>the way equipment or substances were used (</w:t>
            </w:r>
            <w:proofErr w:type="spellStart"/>
            <w:r w:rsidRPr="00CE53B5">
              <w:rPr>
                <w:color w:val="000000"/>
                <w:szCs w:val="22"/>
              </w:rPr>
              <w:t>eg</w:t>
            </w:r>
            <w:proofErr w:type="spellEnd"/>
            <w:r w:rsidRPr="00CE53B5">
              <w:rPr>
                <w:color w:val="000000"/>
                <w:szCs w:val="22"/>
              </w:rPr>
              <w:t xml:space="preserve"> machinery, experiments </w:t>
            </w:r>
            <w:proofErr w:type="spellStart"/>
            <w:r w:rsidRPr="00CE53B5">
              <w:rPr>
                <w:color w:val="000000"/>
                <w:szCs w:val="22"/>
              </w:rPr>
              <w:t>etc</w:t>
            </w:r>
            <w:proofErr w:type="spellEnd"/>
            <w:r w:rsidRPr="00CE53B5">
              <w:rPr>
                <w:color w:val="000000"/>
                <w:szCs w:val="22"/>
              </w:rPr>
              <w:t>);</w:t>
            </w:r>
          </w:p>
          <w:p w14:paraId="20886C42" w14:textId="77777777" w:rsidR="005C1335" w:rsidRPr="00CE53B5" w:rsidRDefault="005C1335" w:rsidP="005C1335">
            <w:pPr>
              <w:widowControl w:val="0"/>
              <w:numPr>
                <w:ilvl w:val="0"/>
                <w:numId w:val="24"/>
              </w:numPr>
              <w:pBdr>
                <w:top w:val="nil"/>
                <w:left w:val="nil"/>
                <w:bottom w:val="nil"/>
                <w:right w:val="nil"/>
                <w:between w:val="nil"/>
              </w:pBdr>
              <w:tabs>
                <w:tab w:val="left" w:pos="233"/>
              </w:tabs>
              <w:spacing w:after="0"/>
              <w:ind w:hanging="126"/>
              <w:rPr>
                <w:color w:val="000000"/>
                <w:szCs w:val="22"/>
              </w:rPr>
            </w:pPr>
            <w:r w:rsidRPr="00CE53B5">
              <w:rPr>
                <w:color w:val="000000"/>
                <w:szCs w:val="22"/>
              </w:rPr>
              <w:t>the condition of the premises (</w:t>
            </w:r>
            <w:proofErr w:type="spellStart"/>
            <w:r w:rsidRPr="00CE53B5">
              <w:rPr>
                <w:color w:val="000000"/>
                <w:szCs w:val="22"/>
              </w:rPr>
              <w:t>eg</w:t>
            </w:r>
            <w:proofErr w:type="spellEnd"/>
            <w:r w:rsidRPr="00CE53B5">
              <w:rPr>
                <w:color w:val="000000"/>
                <w:szCs w:val="22"/>
              </w:rPr>
              <w:t xml:space="preserve"> poorly maintained or slippery floors).</w:t>
            </w:r>
          </w:p>
          <w:p w14:paraId="2CADD793" w14:textId="77777777" w:rsidR="005C1335" w:rsidRPr="00CE53B5" w:rsidRDefault="005C1335" w:rsidP="005C1335">
            <w:pPr>
              <w:pBdr>
                <w:top w:val="nil"/>
                <w:left w:val="nil"/>
                <w:bottom w:val="nil"/>
                <w:right w:val="nil"/>
                <w:between w:val="nil"/>
              </w:pBdr>
              <w:spacing w:after="0"/>
              <w:rPr>
                <w:color w:val="000000"/>
                <w:szCs w:val="22"/>
              </w:rPr>
            </w:pPr>
          </w:p>
          <w:p w14:paraId="2433FF34" w14:textId="77777777" w:rsidR="005C1335" w:rsidRPr="00CE53B5" w:rsidRDefault="005C1335" w:rsidP="005C1335">
            <w:pPr>
              <w:spacing w:after="0"/>
              <w:ind w:right="268"/>
              <w:jc w:val="both"/>
              <w:rPr>
                <w:color w:val="000000"/>
                <w:szCs w:val="22"/>
              </w:rPr>
            </w:pPr>
            <w:r w:rsidRPr="00CE53B5">
              <w:rPr>
                <w:color w:val="000000"/>
                <w:szCs w:val="22"/>
              </w:rPr>
              <w:t xml:space="preserve">Note that most playground accidents due to collisions, slips, trips and falls are </w:t>
            </w:r>
            <w:r w:rsidRPr="00CE53B5">
              <w:rPr>
                <w:rFonts w:eastAsia="Arial" w:cs="Arial"/>
                <w:b/>
                <w:color w:val="000000"/>
                <w:szCs w:val="22"/>
              </w:rPr>
              <w:t xml:space="preserve">not </w:t>
            </w:r>
            <w:r w:rsidRPr="00CE53B5">
              <w:rPr>
                <w:color w:val="000000"/>
                <w:szCs w:val="22"/>
              </w:rPr>
              <w:t xml:space="preserve">normally reportable to HSE, see </w:t>
            </w:r>
          </w:p>
          <w:p w14:paraId="79D23315" w14:textId="77777777" w:rsidR="005C1335" w:rsidRPr="00CE53B5" w:rsidRDefault="005C1335" w:rsidP="005C1335">
            <w:pPr>
              <w:spacing w:after="0"/>
              <w:ind w:right="268"/>
              <w:jc w:val="both"/>
              <w:rPr>
                <w:color w:val="000000"/>
                <w:szCs w:val="22"/>
              </w:rPr>
            </w:pPr>
            <w:hyperlink r:id="rId30" w:history="1">
              <w:r w:rsidRPr="00CE53B5">
                <w:rPr>
                  <w:rStyle w:val="Hyperlink"/>
                  <w:szCs w:val="22"/>
                </w:rPr>
                <w:t>www.hse.gov.uk/pubns/edis1.pdf</w:t>
              </w:r>
            </w:hyperlink>
            <w:hyperlink r:id="rId31">
              <w:r w:rsidRPr="00CE53B5">
                <w:rPr>
                  <w:color w:val="0000FF"/>
                  <w:szCs w:val="22"/>
                </w:rPr>
                <w:t xml:space="preserve"> </w:t>
              </w:r>
            </w:hyperlink>
            <w:r w:rsidRPr="00CE53B5">
              <w:rPr>
                <w:color w:val="000000"/>
                <w:szCs w:val="22"/>
              </w:rPr>
              <w:t>Section 2.</w:t>
            </w:r>
          </w:p>
        </w:tc>
        <w:tc>
          <w:tcPr>
            <w:tcW w:w="7549" w:type="dxa"/>
          </w:tcPr>
          <w:p w14:paraId="0FFEB63D" w14:textId="77777777" w:rsidR="005C1335" w:rsidRPr="00CE53B5" w:rsidRDefault="005C1335" w:rsidP="005C1335">
            <w:pPr>
              <w:pBdr>
                <w:top w:val="nil"/>
                <w:left w:val="nil"/>
                <w:bottom w:val="nil"/>
                <w:right w:val="nil"/>
                <w:between w:val="nil"/>
              </w:pBdr>
              <w:spacing w:after="0"/>
              <w:ind w:left="105"/>
              <w:rPr>
                <w:color w:val="000000"/>
                <w:szCs w:val="22"/>
              </w:rPr>
            </w:pPr>
            <w:r w:rsidRPr="00CE53B5">
              <w:rPr>
                <w:rFonts w:eastAsia="Arial" w:cs="Arial"/>
                <w:b/>
                <w:color w:val="000000"/>
                <w:szCs w:val="22"/>
              </w:rPr>
              <w:t xml:space="preserve">Employees </w:t>
            </w:r>
            <w:r w:rsidRPr="00CE53B5">
              <w:rPr>
                <w:color w:val="000000"/>
                <w:szCs w:val="22"/>
              </w:rPr>
              <w:t>– where the accident is ‘work-related’ i.e. if any of the following played a significant role:</w:t>
            </w:r>
          </w:p>
          <w:p w14:paraId="39A1F8EF" w14:textId="77777777" w:rsidR="005C1335" w:rsidRPr="00CE53B5" w:rsidRDefault="005C1335" w:rsidP="005C1335">
            <w:pPr>
              <w:pBdr>
                <w:top w:val="nil"/>
                <w:left w:val="nil"/>
                <w:bottom w:val="nil"/>
                <w:right w:val="nil"/>
                <w:between w:val="nil"/>
              </w:pBdr>
              <w:spacing w:after="0"/>
              <w:ind w:left="105"/>
              <w:rPr>
                <w:szCs w:val="22"/>
              </w:rPr>
            </w:pPr>
          </w:p>
          <w:p w14:paraId="15D7BA33" w14:textId="77777777" w:rsidR="005C1335" w:rsidRPr="00CE53B5" w:rsidRDefault="005C1335" w:rsidP="005C1335">
            <w:pPr>
              <w:widowControl w:val="0"/>
              <w:numPr>
                <w:ilvl w:val="0"/>
                <w:numId w:val="23"/>
              </w:numPr>
              <w:pBdr>
                <w:top w:val="nil"/>
                <w:left w:val="nil"/>
                <w:bottom w:val="nil"/>
                <w:right w:val="nil"/>
                <w:between w:val="nil"/>
              </w:pBdr>
              <w:tabs>
                <w:tab w:val="left" w:pos="230"/>
              </w:tabs>
              <w:spacing w:after="0"/>
              <w:rPr>
                <w:color w:val="000000"/>
                <w:szCs w:val="22"/>
              </w:rPr>
            </w:pPr>
            <w:r w:rsidRPr="00CE53B5">
              <w:rPr>
                <w:color w:val="000000"/>
                <w:szCs w:val="22"/>
              </w:rPr>
              <w:t>the way the work was carried out;</w:t>
            </w:r>
          </w:p>
          <w:p w14:paraId="100EF40C" w14:textId="77777777" w:rsidR="005C1335" w:rsidRPr="00CE53B5" w:rsidRDefault="005C1335" w:rsidP="005C1335">
            <w:pPr>
              <w:widowControl w:val="0"/>
              <w:numPr>
                <w:ilvl w:val="0"/>
                <w:numId w:val="23"/>
              </w:numPr>
              <w:pBdr>
                <w:top w:val="nil"/>
                <w:left w:val="nil"/>
                <w:bottom w:val="nil"/>
                <w:right w:val="nil"/>
                <w:between w:val="nil"/>
              </w:pBdr>
              <w:tabs>
                <w:tab w:val="left" w:pos="230"/>
              </w:tabs>
              <w:spacing w:after="0"/>
              <w:rPr>
                <w:color w:val="000000"/>
                <w:szCs w:val="22"/>
              </w:rPr>
            </w:pPr>
            <w:r w:rsidRPr="00CE53B5">
              <w:rPr>
                <w:color w:val="000000"/>
                <w:szCs w:val="22"/>
              </w:rPr>
              <w:t>any machinery, plant, substances or equipment used for the work;</w:t>
            </w:r>
          </w:p>
          <w:p w14:paraId="28B528B5" w14:textId="77777777" w:rsidR="005C1335" w:rsidRPr="00CE53B5" w:rsidRDefault="005C1335" w:rsidP="005C1335">
            <w:pPr>
              <w:widowControl w:val="0"/>
              <w:numPr>
                <w:ilvl w:val="0"/>
                <w:numId w:val="23"/>
              </w:numPr>
              <w:pBdr>
                <w:top w:val="nil"/>
                <w:left w:val="nil"/>
                <w:bottom w:val="nil"/>
                <w:right w:val="nil"/>
                <w:between w:val="nil"/>
              </w:pBdr>
              <w:tabs>
                <w:tab w:val="left" w:pos="230"/>
              </w:tabs>
              <w:spacing w:after="0"/>
              <w:rPr>
                <w:color w:val="000000"/>
                <w:szCs w:val="22"/>
              </w:rPr>
            </w:pPr>
            <w:r w:rsidRPr="00CE53B5">
              <w:rPr>
                <w:color w:val="000000"/>
                <w:szCs w:val="22"/>
              </w:rPr>
              <w:t>the condition of the site or premises where the accident happened.</w:t>
            </w:r>
          </w:p>
          <w:p w14:paraId="48E77202" w14:textId="77777777" w:rsidR="005C1335" w:rsidRPr="00CE53B5" w:rsidRDefault="005C1335" w:rsidP="005C1335">
            <w:pPr>
              <w:pBdr>
                <w:top w:val="nil"/>
                <w:left w:val="nil"/>
                <w:bottom w:val="nil"/>
                <w:right w:val="nil"/>
                <w:between w:val="nil"/>
              </w:pBdr>
              <w:spacing w:after="0"/>
              <w:rPr>
                <w:color w:val="000000"/>
                <w:szCs w:val="22"/>
              </w:rPr>
            </w:pPr>
          </w:p>
          <w:p w14:paraId="720D90CA" w14:textId="77777777" w:rsidR="005C1335" w:rsidRPr="00CE53B5" w:rsidRDefault="005C1335" w:rsidP="005C1335">
            <w:pPr>
              <w:spacing w:after="0"/>
              <w:ind w:right="268"/>
              <w:jc w:val="both"/>
              <w:rPr>
                <w:color w:val="000000"/>
                <w:szCs w:val="22"/>
              </w:rPr>
            </w:pPr>
            <w:r w:rsidRPr="00CE53B5">
              <w:rPr>
                <w:color w:val="000000"/>
                <w:szCs w:val="22"/>
              </w:rPr>
              <w:t xml:space="preserve">For more information, including incidents involving physical violence, see </w:t>
            </w:r>
            <w:hyperlink r:id="rId32">
              <w:r w:rsidRPr="00CE53B5">
                <w:rPr>
                  <w:color w:val="0000FF"/>
                  <w:szCs w:val="22"/>
                  <w:u w:val="single"/>
                </w:rPr>
                <w:t>www.hse.gov.uk/pubns/edis1.pdf</w:t>
              </w:r>
            </w:hyperlink>
            <w:hyperlink r:id="rId33">
              <w:r w:rsidRPr="00CE53B5">
                <w:rPr>
                  <w:color w:val="0000FF"/>
                  <w:szCs w:val="22"/>
                </w:rPr>
                <w:t xml:space="preserve"> </w:t>
              </w:r>
            </w:hyperlink>
            <w:r w:rsidRPr="00CE53B5">
              <w:rPr>
                <w:color w:val="000000"/>
                <w:szCs w:val="22"/>
              </w:rPr>
              <w:t>Section 1.</w:t>
            </w:r>
          </w:p>
        </w:tc>
      </w:tr>
    </w:tbl>
    <w:p w14:paraId="2AECB990" w14:textId="77777777" w:rsidR="008E3C73" w:rsidRPr="00CE53B5" w:rsidRDefault="008E3C73" w:rsidP="008E3C73">
      <w:pPr>
        <w:pBdr>
          <w:top w:val="nil"/>
          <w:left w:val="nil"/>
          <w:bottom w:val="nil"/>
          <w:right w:val="nil"/>
          <w:between w:val="nil"/>
        </w:pBdr>
        <w:spacing w:after="0"/>
        <w:ind w:left="289" w:right="266"/>
        <w:jc w:val="both"/>
        <w:rPr>
          <w:color w:val="000000"/>
          <w:szCs w:val="22"/>
        </w:rPr>
      </w:pPr>
    </w:p>
    <w:p w14:paraId="56C5F816" w14:textId="03CB579C" w:rsidR="008E3C73" w:rsidRPr="00CE53B5" w:rsidRDefault="008E3C73" w:rsidP="008E3C73">
      <w:pPr>
        <w:pBdr>
          <w:top w:val="nil"/>
          <w:left w:val="nil"/>
          <w:bottom w:val="nil"/>
          <w:right w:val="nil"/>
          <w:between w:val="nil"/>
        </w:pBdr>
        <w:spacing w:after="0"/>
        <w:ind w:left="289" w:right="266"/>
        <w:jc w:val="both"/>
        <w:rPr>
          <w:color w:val="000000"/>
          <w:szCs w:val="22"/>
        </w:rPr>
      </w:pPr>
      <w:r w:rsidRPr="00CE53B5">
        <w:rPr>
          <w:color w:val="000000"/>
          <w:szCs w:val="22"/>
        </w:rPr>
        <w:t xml:space="preserve">If you consider a RIDDOR report may be required, please contact the ODST </w:t>
      </w:r>
      <w:r w:rsidRPr="00CE53B5">
        <w:rPr>
          <w:szCs w:val="22"/>
        </w:rPr>
        <w:t>Compliance</w:t>
      </w:r>
      <w:r w:rsidRPr="00CE53B5">
        <w:rPr>
          <w:color w:val="000000"/>
          <w:szCs w:val="22"/>
        </w:rPr>
        <w:t xml:space="preserve"> team for support and advice. RIDDOR reports should be submitted as soon as possible and within 10 days of the incident. The key exception is in the case of an over-seven-day incapacitation of an employee which, if identified as reportable to HSE as above, must be submitted within 15 days.</w:t>
      </w:r>
    </w:p>
    <w:p w14:paraId="62385977" w14:textId="65ADA2F1" w:rsidR="005C1335" w:rsidRPr="00CE53B5" w:rsidRDefault="005C1335" w:rsidP="005C1335">
      <w:pPr>
        <w:pBdr>
          <w:top w:val="nil"/>
          <w:left w:val="nil"/>
          <w:bottom w:val="nil"/>
          <w:right w:val="nil"/>
          <w:between w:val="nil"/>
        </w:pBdr>
        <w:spacing w:after="0"/>
        <w:rPr>
          <w:color w:val="000000"/>
          <w:sz w:val="24"/>
        </w:rPr>
      </w:pPr>
    </w:p>
    <w:p w14:paraId="5150D223" w14:textId="77777777" w:rsidR="005C1335" w:rsidRPr="00CE53B5" w:rsidRDefault="005C1335">
      <w:pPr>
        <w:spacing w:after="0"/>
        <w:rPr>
          <w:color w:val="000000"/>
          <w:sz w:val="24"/>
        </w:rPr>
      </w:pPr>
      <w:r w:rsidRPr="00CE53B5">
        <w:rPr>
          <w:color w:val="000000"/>
          <w:sz w:val="24"/>
        </w:rPr>
        <w:br w:type="page"/>
      </w:r>
    </w:p>
    <w:p w14:paraId="73D00E3C" w14:textId="25E18CFA" w:rsidR="005C1335" w:rsidRPr="00CE53B5" w:rsidRDefault="005C1335" w:rsidP="00DB742B">
      <w:pPr>
        <w:pStyle w:val="Heading2"/>
      </w:pPr>
      <w:bookmarkStart w:id="111" w:name="_Toc227571589"/>
      <w:r w:rsidRPr="00CE53B5">
        <w:lastRenderedPageBreak/>
        <w:t>Definitions</w:t>
      </w:r>
      <w:bookmarkEnd w:id="111"/>
    </w:p>
    <w:p w14:paraId="5FE8924A" w14:textId="2BFFA079" w:rsidR="004517CA" w:rsidRPr="00CE53B5" w:rsidRDefault="004517CA" w:rsidP="004517CA"/>
    <w:tbl>
      <w:tblPr>
        <w:tblStyle w:val="TableGrid"/>
        <w:tblW w:w="153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562"/>
        <w:gridCol w:w="2268"/>
        <w:gridCol w:w="12558"/>
      </w:tblGrid>
      <w:tr w:rsidR="001D5B71" w:rsidRPr="00CE53B5" w14:paraId="3A7A8DA0" w14:textId="77777777" w:rsidTr="001D5B71">
        <w:tc>
          <w:tcPr>
            <w:tcW w:w="562" w:type="dxa"/>
          </w:tcPr>
          <w:p w14:paraId="55DBBCFC" w14:textId="77777777" w:rsidR="001D5B71" w:rsidRPr="00CE53B5" w:rsidRDefault="001D5B71" w:rsidP="00B74CE4">
            <w:pPr>
              <w:rPr>
                <w:b/>
                <w:bCs/>
              </w:rPr>
            </w:pPr>
            <w:r w:rsidRPr="00CE53B5">
              <w:rPr>
                <w:b/>
                <w:bCs/>
              </w:rPr>
              <w:t>*</w:t>
            </w:r>
          </w:p>
        </w:tc>
        <w:tc>
          <w:tcPr>
            <w:tcW w:w="2268" w:type="dxa"/>
          </w:tcPr>
          <w:p w14:paraId="69EDF3A6" w14:textId="77777777" w:rsidR="001D5B71" w:rsidRPr="00CE53B5" w:rsidRDefault="001D5B71" w:rsidP="00B74CE4">
            <w:r w:rsidRPr="00CE53B5">
              <w:rPr>
                <w:rFonts w:eastAsia="Arial" w:cs="Arial"/>
                <w:b/>
                <w:color w:val="000000"/>
                <w:szCs w:val="22"/>
              </w:rPr>
              <w:t>Moderate injuries</w:t>
            </w:r>
          </w:p>
        </w:tc>
        <w:tc>
          <w:tcPr>
            <w:tcW w:w="12558" w:type="dxa"/>
          </w:tcPr>
          <w:p w14:paraId="68A91AEB" w14:textId="77777777" w:rsidR="001D5B71" w:rsidRPr="00CE53B5" w:rsidRDefault="001D5B71" w:rsidP="00B74CE4">
            <w:r w:rsidRPr="00CE53B5">
              <w:rPr>
                <w:color w:val="000000"/>
                <w:szCs w:val="22"/>
              </w:rPr>
              <w:t>involving children/young people are those where significant first aid is provided; so, sprains, strains, moderate head bumps, fractures, serious cuts</w:t>
            </w:r>
          </w:p>
        </w:tc>
      </w:tr>
      <w:tr w:rsidR="001D5B71" w:rsidRPr="00CE53B5" w14:paraId="54391813" w14:textId="77777777" w:rsidTr="001D5B71">
        <w:tc>
          <w:tcPr>
            <w:tcW w:w="562" w:type="dxa"/>
          </w:tcPr>
          <w:p w14:paraId="0A980E51" w14:textId="77777777" w:rsidR="001D5B71" w:rsidRPr="00CE53B5" w:rsidRDefault="001D5B71" w:rsidP="00B74CE4">
            <w:pPr>
              <w:rPr>
                <w:b/>
                <w:bCs/>
              </w:rPr>
            </w:pPr>
            <w:r w:rsidRPr="00CE53B5">
              <w:rPr>
                <w:b/>
                <w:bCs/>
              </w:rPr>
              <w:t>*</w:t>
            </w:r>
          </w:p>
        </w:tc>
        <w:tc>
          <w:tcPr>
            <w:tcW w:w="2268" w:type="dxa"/>
          </w:tcPr>
          <w:p w14:paraId="0669EF14" w14:textId="77777777" w:rsidR="001D5B71" w:rsidRPr="00CE53B5" w:rsidRDefault="001D5B71" w:rsidP="00B74CE4">
            <w:r w:rsidRPr="00CE53B5">
              <w:rPr>
                <w:rFonts w:eastAsia="Arial" w:cs="Arial"/>
                <w:b/>
                <w:color w:val="000000"/>
                <w:szCs w:val="22"/>
              </w:rPr>
              <w:t>Moderate injuries</w:t>
            </w:r>
          </w:p>
        </w:tc>
        <w:tc>
          <w:tcPr>
            <w:tcW w:w="12558" w:type="dxa"/>
          </w:tcPr>
          <w:p w14:paraId="290587D7" w14:textId="77777777" w:rsidR="001D5B71" w:rsidRPr="00CE53B5" w:rsidRDefault="001D5B71" w:rsidP="00B74CE4">
            <w:r w:rsidRPr="00CE53B5">
              <w:rPr>
                <w:color w:val="000000"/>
                <w:szCs w:val="22"/>
              </w:rPr>
              <w:t>involving employees are any (apart from minor injuries) that require first aid</w:t>
            </w:r>
          </w:p>
        </w:tc>
      </w:tr>
      <w:tr w:rsidR="001D5B71" w:rsidRPr="00CE53B5" w14:paraId="76039F5B" w14:textId="77777777" w:rsidTr="001D5B71">
        <w:tc>
          <w:tcPr>
            <w:tcW w:w="562" w:type="dxa"/>
          </w:tcPr>
          <w:p w14:paraId="2D5D69FE" w14:textId="77777777" w:rsidR="001D5B71" w:rsidRPr="00CE53B5" w:rsidRDefault="001D5B71" w:rsidP="00B74CE4">
            <w:pPr>
              <w:rPr>
                <w:b/>
                <w:bCs/>
              </w:rPr>
            </w:pPr>
            <w:r w:rsidRPr="00CE53B5">
              <w:rPr>
                <w:b/>
                <w:bCs/>
              </w:rPr>
              <w:t>**</w:t>
            </w:r>
          </w:p>
        </w:tc>
        <w:tc>
          <w:tcPr>
            <w:tcW w:w="2268" w:type="dxa"/>
          </w:tcPr>
          <w:p w14:paraId="73B80DFC" w14:textId="77777777" w:rsidR="001D5B71" w:rsidRPr="00CE53B5" w:rsidRDefault="001D5B71" w:rsidP="00B74CE4">
            <w:r w:rsidRPr="00CE53B5">
              <w:rPr>
                <w:rFonts w:eastAsia="Arial" w:cs="Arial"/>
                <w:b/>
                <w:color w:val="000000"/>
                <w:szCs w:val="22"/>
              </w:rPr>
              <w:t>Verbal abuse</w:t>
            </w:r>
          </w:p>
        </w:tc>
        <w:tc>
          <w:tcPr>
            <w:tcW w:w="12558" w:type="dxa"/>
          </w:tcPr>
          <w:p w14:paraId="76FD7F25" w14:textId="77777777" w:rsidR="001D5B71" w:rsidRPr="00CE53B5" w:rsidRDefault="001D5B71" w:rsidP="00B74CE4">
            <w:pPr>
              <w:rPr>
                <w:color w:val="000000"/>
              </w:rPr>
            </w:pPr>
            <w:r w:rsidRPr="00CE53B5">
              <w:rPr>
                <w:color w:val="000000"/>
                <w:szCs w:val="22"/>
              </w:rPr>
              <w:t>employees should report incidents of verbal abuse where it has a significant impact on them and where they feel threatened.</w:t>
            </w:r>
          </w:p>
        </w:tc>
      </w:tr>
    </w:tbl>
    <w:p w14:paraId="7236485A" w14:textId="77777777" w:rsidR="001D5B71" w:rsidRPr="00CE53B5" w:rsidRDefault="001D5B71" w:rsidP="005C1335">
      <w:pPr>
        <w:pBdr>
          <w:top w:val="nil"/>
          <w:left w:val="nil"/>
          <w:bottom w:val="nil"/>
          <w:right w:val="nil"/>
          <w:between w:val="nil"/>
        </w:pBdr>
        <w:spacing w:after="0"/>
        <w:ind w:left="292"/>
        <w:rPr>
          <w:color w:val="000000"/>
          <w:szCs w:val="22"/>
        </w:rPr>
      </w:pPr>
    </w:p>
    <w:p w14:paraId="2968EBBD" w14:textId="7E287C52" w:rsidR="005C1335" w:rsidRPr="00CE53B5" w:rsidRDefault="005C1335" w:rsidP="005C1335">
      <w:pPr>
        <w:pBdr>
          <w:top w:val="nil"/>
          <w:left w:val="nil"/>
          <w:bottom w:val="nil"/>
          <w:right w:val="nil"/>
          <w:between w:val="nil"/>
        </w:pBdr>
        <w:spacing w:after="0"/>
        <w:ind w:left="292"/>
        <w:rPr>
          <w:szCs w:val="22"/>
        </w:rPr>
      </w:pPr>
      <w:r w:rsidRPr="00CE53B5">
        <w:rPr>
          <w:color w:val="000000"/>
          <w:szCs w:val="22"/>
        </w:rPr>
        <w:t xml:space="preserve">Head injury in children and young people – advice for parents and carers can be found in the NHS leaflet ‘Head Injury Advice Sheet’ available here: </w:t>
      </w:r>
      <w:hyperlink r:id="rId34">
        <w:r w:rsidRPr="00CE53B5">
          <w:rPr>
            <w:color w:val="0000FF"/>
            <w:szCs w:val="22"/>
            <w:u w:val="single"/>
          </w:rPr>
          <w:t>CS45385_NHS_Head_Injury_Advice_Sheet (what0-18.nhs.uk)</w:t>
        </w:r>
      </w:hyperlink>
    </w:p>
    <w:p w14:paraId="39286A88" w14:textId="77777777" w:rsidR="005C1335" w:rsidRPr="00CE53B5" w:rsidRDefault="005C1335" w:rsidP="005C1335">
      <w:pPr>
        <w:pBdr>
          <w:top w:val="nil"/>
          <w:left w:val="nil"/>
          <w:bottom w:val="nil"/>
          <w:right w:val="nil"/>
          <w:between w:val="nil"/>
        </w:pBdr>
        <w:spacing w:after="0"/>
        <w:ind w:left="292"/>
        <w:rPr>
          <w:szCs w:val="22"/>
        </w:rPr>
      </w:pPr>
    </w:p>
    <w:p w14:paraId="5E8BB813" w14:textId="77777777" w:rsidR="005C1335" w:rsidRPr="00CE53B5" w:rsidRDefault="005C1335" w:rsidP="005C1335">
      <w:pPr>
        <w:pBdr>
          <w:top w:val="nil"/>
          <w:left w:val="nil"/>
          <w:bottom w:val="nil"/>
          <w:right w:val="nil"/>
          <w:between w:val="nil"/>
        </w:pBdr>
        <w:spacing w:after="0"/>
        <w:ind w:left="292"/>
        <w:rPr>
          <w:color w:val="000000"/>
          <w:szCs w:val="22"/>
        </w:rPr>
      </w:pPr>
      <w:r w:rsidRPr="00CE53B5">
        <w:rPr>
          <w:rFonts w:eastAsia="Arial" w:cs="Arial"/>
          <w:b/>
          <w:color w:val="000000"/>
          <w:szCs w:val="22"/>
        </w:rPr>
        <w:t xml:space="preserve">RIDDOR </w:t>
      </w:r>
      <w:r w:rsidRPr="00CE53B5">
        <w:rPr>
          <w:color w:val="000000"/>
          <w:szCs w:val="22"/>
        </w:rPr>
        <w:t>(Reporting of Injuries, Diseases and Dangerous Occurrences Regulations 2013)</w:t>
      </w:r>
    </w:p>
    <w:p w14:paraId="3B7B2419" w14:textId="77777777" w:rsidR="001D5B71" w:rsidRPr="00CE53B5" w:rsidRDefault="001D5B71" w:rsidP="005C1335">
      <w:pPr>
        <w:pBdr>
          <w:top w:val="nil"/>
          <w:left w:val="nil"/>
          <w:bottom w:val="nil"/>
          <w:right w:val="nil"/>
          <w:between w:val="nil"/>
        </w:pBdr>
        <w:spacing w:after="0"/>
        <w:ind w:left="292"/>
        <w:rPr>
          <w:color w:val="000000"/>
          <w:szCs w:val="22"/>
        </w:rPr>
      </w:pPr>
    </w:p>
    <w:p w14:paraId="704A1BE1" w14:textId="77777777" w:rsidR="005C1335" w:rsidRPr="00CE53B5" w:rsidRDefault="005C1335" w:rsidP="00DB742B">
      <w:pPr>
        <w:pStyle w:val="Heading2"/>
      </w:pPr>
      <w:bookmarkStart w:id="112" w:name="_Toc227571590"/>
      <w:r w:rsidRPr="00CE53B5">
        <w:t>Retention of records</w:t>
      </w:r>
      <w:bookmarkEnd w:id="112"/>
    </w:p>
    <w:p w14:paraId="6F941BBE" w14:textId="77777777" w:rsidR="005C1335" w:rsidRPr="00CE53B5" w:rsidRDefault="005C1335" w:rsidP="005C1335">
      <w:pPr>
        <w:widowControl w:val="0"/>
        <w:numPr>
          <w:ilvl w:val="0"/>
          <w:numId w:val="21"/>
        </w:numPr>
        <w:pBdr>
          <w:top w:val="nil"/>
          <w:left w:val="nil"/>
          <w:bottom w:val="nil"/>
          <w:right w:val="nil"/>
          <w:between w:val="nil"/>
        </w:pBdr>
        <w:tabs>
          <w:tab w:val="left" w:pos="651"/>
          <w:tab w:val="left" w:pos="652"/>
        </w:tabs>
        <w:spacing w:after="0"/>
        <w:rPr>
          <w:color w:val="000000"/>
          <w:szCs w:val="22"/>
        </w:rPr>
      </w:pPr>
      <w:proofErr w:type="gramStart"/>
      <w:r w:rsidRPr="00CE53B5">
        <w:rPr>
          <w:color w:val="000000"/>
          <w:szCs w:val="22"/>
        </w:rPr>
        <w:t>Adult</w:t>
      </w:r>
      <w:proofErr w:type="gramEnd"/>
      <w:r w:rsidRPr="00CE53B5">
        <w:rPr>
          <w:color w:val="000000"/>
          <w:szCs w:val="22"/>
        </w:rPr>
        <w:t xml:space="preserve"> (over 18 years old) accident records need to be kept for at least three years.</w:t>
      </w:r>
    </w:p>
    <w:p w14:paraId="1FF943A8" w14:textId="77777777" w:rsidR="005C1335" w:rsidRPr="00CE53B5" w:rsidRDefault="005C1335" w:rsidP="005C1335">
      <w:pPr>
        <w:widowControl w:val="0"/>
        <w:numPr>
          <w:ilvl w:val="0"/>
          <w:numId w:val="21"/>
        </w:numPr>
        <w:pBdr>
          <w:top w:val="nil"/>
          <w:left w:val="nil"/>
          <w:bottom w:val="nil"/>
          <w:right w:val="nil"/>
          <w:between w:val="nil"/>
        </w:pBdr>
        <w:tabs>
          <w:tab w:val="left" w:pos="651"/>
          <w:tab w:val="left" w:pos="652"/>
        </w:tabs>
        <w:spacing w:after="0"/>
        <w:rPr>
          <w:color w:val="000000"/>
          <w:szCs w:val="22"/>
        </w:rPr>
      </w:pPr>
      <w:r w:rsidRPr="00CE53B5">
        <w:rPr>
          <w:color w:val="000000"/>
          <w:szCs w:val="22"/>
        </w:rPr>
        <w:t>Pupil accident records need to be kept for three years from their 18</w:t>
      </w:r>
      <w:r w:rsidRPr="00CE53B5">
        <w:rPr>
          <w:color w:val="000000"/>
          <w:szCs w:val="22"/>
          <w:vertAlign w:val="superscript"/>
        </w:rPr>
        <w:t xml:space="preserve">th </w:t>
      </w:r>
      <w:r w:rsidRPr="00CE53B5">
        <w:rPr>
          <w:color w:val="000000"/>
          <w:szCs w:val="22"/>
        </w:rPr>
        <w:t>birthday.</w:t>
      </w:r>
    </w:p>
    <w:p w14:paraId="38A552C8" w14:textId="77777777" w:rsidR="005C1335" w:rsidRDefault="005C1335" w:rsidP="005C1335">
      <w:pPr>
        <w:spacing w:after="0"/>
      </w:pPr>
    </w:p>
    <w:p w14:paraId="396598D3" w14:textId="77777777" w:rsidR="005C1335" w:rsidRDefault="005C1335" w:rsidP="005C1335">
      <w:pPr>
        <w:spacing w:after="0"/>
      </w:pPr>
    </w:p>
    <w:p w14:paraId="60E03009" w14:textId="3062C857" w:rsidR="007F0601" w:rsidRPr="007D596C" w:rsidRDefault="007F0601" w:rsidP="005C1335">
      <w:pPr>
        <w:spacing w:after="0"/>
      </w:pPr>
    </w:p>
    <w:sectPr w:rsidR="007F0601" w:rsidRPr="007D596C" w:rsidSect="001664E4">
      <w:footerReference w:type="default" r:id="rId35"/>
      <w:footerReference w:type="first" r:id="rId36"/>
      <w:pgSz w:w="16840" w:h="11900" w:orient="landscape" w:code="9"/>
      <w:pgMar w:top="720" w:right="720" w:bottom="720" w:left="72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48773" w14:textId="77777777" w:rsidR="00953021" w:rsidRDefault="00953021">
      <w:pPr>
        <w:spacing w:after="0"/>
      </w:pPr>
      <w:r>
        <w:separator/>
      </w:r>
    </w:p>
  </w:endnote>
  <w:endnote w:type="continuationSeparator" w:id="0">
    <w:p w14:paraId="48A1D563" w14:textId="77777777" w:rsidR="00953021" w:rsidRDefault="009530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323E4F"/>
      </w:tblBorders>
      <w:tblLook w:val="04A0" w:firstRow="1" w:lastRow="0" w:firstColumn="1" w:lastColumn="0" w:noHBand="0" w:noVBand="1"/>
    </w:tblPr>
    <w:tblGrid>
      <w:gridCol w:w="5103"/>
      <w:gridCol w:w="1867"/>
      <w:gridCol w:w="3486"/>
    </w:tblGrid>
    <w:tr w:rsidR="007128AB" w:rsidRPr="00916FE0" w14:paraId="697687A1" w14:textId="77777777" w:rsidTr="007128AB">
      <w:tc>
        <w:tcPr>
          <w:tcW w:w="5103" w:type="dxa"/>
        </w:tcPr>
        <w:p w14:paraId="56D5C83F" w14:textId="77777777" w:rsidR="007128AB" w:rsidRPr="00916FE0" w:rsidRDefault="007128AB" w:rsidP="007128AB">
          <w:pPr>
            <w:pStyle w:val="Footer"/>
            <w:spacing w:after="0"/>
            <w:rPr>
              <w:rFonts w:ascii="Aptos" w:hAnsi="Aptos" w:cs="Calibri"/>
              <w:color w:val="323E4F"/>
            </w:rPr>
          </w:pPr>
          <w:r w:rsidRPr="00916FE0">
            <w:rPr>
              <w:rFonts w:ascii="Aptos" w:hAnsi="Aptos" w:cs="Calibri"/>
              <w:color w:val="323E4F"/>
            </w:rPr>
            <w:t>ODST First Aid Policy</w:t>
          </w:r>
        </w:p>
        <w:p w14:paraId="626FF80B" w14:textId="686217A2" w:rsidR="007128AB" w:rsidRPr="00916FE0" w:rsidRDefault="00DB742B" w:rsidP="007128AB">
          <w:pPr>
            <w:pStyle w:val="Footer"/>
            <w:spacing w:after="0"/>
            <w:rPr>
              <w:rFonts w:ascii="Aptos" w:hAnsi="Aptos" w:cs="Calibri"/>
              <w:color w:val="323E4F"/>
            </w:rPr>
          </w:pPr>
          <w:r>
            <w:rPr>
              <w:rFonts w:ascii="Aptos" w:hAnsi="Aptos" w:cs="Calibri"/>
              <w:color w:val="323E4F"/>
            </w:rPr>
            <w:t>April 2026</w:t>
          </w:r>
        </w:p>
      </w:tc>
      <w:tc>
        <w:tcPr>
          <w:tcW w:w="1867" w:type="dxa"/>
        </w:tcPr>
        <w:p w14:paraId="7C8BB20F" w14:textId="77777777" w:rsidR="007128AB" w:rsidRPr="00916FE0" w:rsidRDefault="007128AB" w:rsidP="007128AB">
          <w:pPr>
            <w:pStyle w:val="Footer"/>
            <w:spacing w:after="0"/>
            <w:rPr>
              <w:rFonts w:ascii="Aptos" w:hAnsi="Aptos" w:cs="Calibri"/>
              <w:color w:val="323E4F"/>
            </w:rPr>
          </w:pPr>
        </w:p>
      </w:tc>
      <w:tc>
        <w:tcPr>
          <w:tcW w:w="3486" w:type="dxa"/>
        </w:tcPr>
        <w:p w14:paraId="163AD127" w14:textId="77777777" w:rsidR="007128AB" w:rsidRPr="00916FE0" w:rsidRDefault="007128AB" w:rsidP="007128AB">
          <w:pPr>
            <w:pStyle w:val="Footer"/>
            <w:spacing w:after="0"/>
            <w:jc w:val="right"/>
            <w:rPr>
              <w:rFonts w:ascii="Aptos" w:hAnsi="Aptos" w:cs="Calibri"/>
              <w:color w:val="323E4F"/>
            </w:rPr>
          </w:pPr>
          <w:r w:rsidRPr="00916FE0">
            <w:rPr>
              <w:rFonts w:ascii="Aptos" w:hAnsi="Aptos" w:cs="Calibri"/>
              <w:color w:val="323E4F"/>
              <w:spacing w:val="60"/>
            </w:rPr>
            <w:t>Page</w:t>
          </w:r>
          <w:r w:rsidRPr="00916FE0">
            <w:rPr>
              <w:rFonts w:ascii="Aptos" w:hAnsi="Aptos" w:cs="Calibri"/>
              <w:color w:val="323E4F"/>
            </w:rPr>
            <w:t xml:space="preserve"> | </w:t>
          </w:r>
          <w:r w:rsidRPr="00916FE0">
            <w:rPr>
              <w:rFonts w:ascii="Aptos" w:hAnsi="Aptos" w:cs="Calibri"/>
              <w:color w:val="323E4F"/>
            </w:rPr>
            <w:fldChar w:fldCharType="begin"/>
          </w:r>
          <w:r w:rsidRPr="00916FE0">
            <w:rPr>
              <w:rFonts w:ascii="Aptos" w:hAnsi="Aptos" w:cs="Calibri"/>
              <w:color w:val="323E4F"/>
            </w:rPr>
            <w:instrText xml:space="preserve"> PAGE   \* MERGEFORMAT </w:instrText>
          </w:r>
          <w:r w:rsidRPr="00916FE0">
            <w:rPr>
              <w:rFonts w:ascii="Aptos" w:hAnsi="Aptos" w:cs="Calibri"/>
              <w:color w:val="323E4F"/>
            </w:rPr>
            <w:fldChar w:fldCharType="separate"/>
          </w:r>
          <w:r w:rsidRPr="00916FE0">
            <w:rPr>
              <w:rFonts w:ascii="Aptos" w:hAnsi="Aptos" w:cs="Calibri"/>
              <w:b/>
              <w:bCs/>
              <w:noProof/>
              <w:color w:val="323E4F"/>
            </w:rPr>
            <w:t>1</w:t>
          </w:r>
          <w:r w:rsidRPr="00916FE0">
            <w:rPr>
              <w:rFonts w:ascii="Aptos" w:hAnsi="Aptos" w:cs="Calibri"/>
              <w:b/>
              <w:bCs/>
              <w:noProof/>
              <w:color w:val="323E4F"/>
            </w:rPr>
            <w:fldChar w:fldCharType="end"/>
          </w:r>
        </w:p>
      </w:tc>
    </w:tr>
  </w:tbl>
  <w:p w14:paraId="033E09C1" w14:textId="77777777" w:rsidR="007128AB" w:rsidRPr="00916FE0" w:rsidRDefault="007128AB">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5495A" w14:textId="5D18BEA8" w:rsidR="007128AB" w:rsidRDefault="007128AB">
    <w:pPr>
      <w:pStyle w:val="Footer"/>
    </w:pPr>
  </w:p>
  <w:p w14:paraId="16AB91CE" w14:textId="77777777" w:rsidR="007128AB" w:rsidRDefault="007128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451" w:type="dxa"/>
      <w:tblBorders>
        <w:top w:val="single" w:sz="4" w:space="0" w:color="323E4F"/>
      </w:tblBorders>
      <w:tblLook w:val="04A0" w:firstRow="1" w:lastRow="0" w:firstColumn="1" w:lastColumn="0" w:noHBand="0" w:noVBand="1"/>
    </w:tblPr>
    <w:tblGrid>
      <w:gridCol w:w="5103"/>
      <w:gridCol w:w="1867"/>
      <w:gridCol w:w="8481"/>
    </w:tblGrid>
    <w:tr w:rsidR="007128AB" w:rsidRPr="00916FE0" w14:paraId="32CDC8EE" w14:textId="77777777" w:rsidTr="005C1335">
      <w:tc>
        <w:tcPr>
          <w:tcW w:w="5103" w:type="dxa"/>
        </w:tcPr>
        <w:p w14:paraId="0BCDFB23" w14:textId="77777777" w:rsidR="007128AB" w:rsidRPr="00916FE0" w:rsidRDefault="007128AB" w:rsidP="007128AB">
          <w:pPr>
            <w:pStyle w:val="Footer"/>
            <w:spacing w:after="0"/>
            <w:rPr>
              <w:rFonts w:ascii="Aptos" w:hAnsi="Aptos" w:cs="Calibri"/>
              <w:color w:val="323E4F"/>
            </w:rPr>
          </w:pPr>
          <w:r w:rsidRPr="00916FE0">
            <w:rPr>
              <w:rFonts w:ascii="Aptos" w:hAnsi="Aptos" w:cs="Calibri"/>
              <w:color w:val="323E4F"/>
            </w:rPr>
            <w:t>ODST First Aid Policy</w:t>
          </w:r>
        </w:p>
        <w:p w14:paraId="78282CE0" w14:textId="00A9E5D2" w:rsidR="007128AB" w:rsidRPr="00916FE0" w:rsidRDefault="004A53EF" w:rsidP="007128AB">
          <w:pPr>
            <w:pStyle w:val="Footer"/>
            <w:spacing w:after="0"/>
            <w:rPr>
              <w:rFonts w:ascii="Aptos" w:hAnsi="Aptos" w:cs="Calibri"/>
              <w:color w:val="323E4F"/>
            </w:rPr>
          </w:pPr>
          <w:r>
            <w:rPr>
              <w:rFonts w:ascii="Aptos" w:hAnsi="Aptos" w:cs="Calibri"/>
              <w:color w:val="323E4F"/>
            </w:rPr>
            <w:t>April 2026</w:t>
          </w:r>
        </w:p>
      </w:tc>
      <w:tc>
        <w:tcPr>
          <w:tcW w:w="1867" w:type="dxa"/>
        </w:tcPr>
        <w:p w14:paraId="384E924C" w14:textId="77777777" w:rsidR="007128AB" w:rsidRPr="00916FE0" w:rsidRDefault="007128AB" w:rsidP="007128AB">
          <w:pPr>
            <w:pStyle w:val="Footer"/>
            <w:spacing w:after="0"/>
            <w:rPr>
              <w:rFonts w:ascii="Aptos" w:hAnsi="Aptos" w:cs="Calibri"/>
              <w:color w:val="323E4F"/>
            </w:rPr>
          </w:pPr>
        </w:p>
      </w:tc>
      <w:tc>
        <w:tcPr>
          <w:tcW w:w="8481" w:type="dxa"/>
        </w:tcPr>
        <w:p w14:paraId="394F5071" w14:textId="77777777" w:rsidR="007128AB" w:rsidRPr="00916FE0" w:rsidRDefault="007128AB" w:rsidP="007128AB">
          <w:pPr>
            <w:pStyle w:val="Footer"/>
            <w:spacing w:after="0"/>
            <w:jc w:val="right"/>
            <w:rPr>
              <w:rFonts w:ascii="Aptos" w:hAnsi="Aptos" w:cs="Calibri"/>
              <w:color w:val="323E4F"/>
            </w:rPr>
          </w:pPr>
          <w:r w:rsidRPr="00916FE0">
            <w:rPr>
              <w:rFonts w:ascii="Aptos" w:hAnsi="Aptos" w:cs="Calibri"/>
              <w:color w:val="323E4F"/>
              <w:spacing w:val="60"/>
            </w:rPr>
            <w:t>Page</w:t>
          </w:r>
          <w:r w:rsidRPr="00916FE0">
            <w:rPr>
              <w:rFonts w:ascii="Aptos" w:hAnsi="Aptos" w:cs="Calibri"/>
              <w:color w:val="323E4F"/>
            </w:rPr>
            <w:t xml:space="preserve"> | </w:t>
          </w:r>
          <w:r w:rsidRPr="00916FE0">
            <w:rPr>
              <w:rFonts w:ascii="Aptos" w:hAnsi="Aptos" w:cs="Calibri"/>
              <w:color w:val="323E4F"/>
            </w:rPr>
            <w:fldChar w:fldCharType="begin"/>
          </w:r>
          <w:r w:rsidRPr="00916FE0">
            <w:rPr>
              <w:rFonts w:ascii="Aptos" w:hAnsi="Aptos" w:cs="Calibri"/>
              <w:color w:val="323E4F"/>
            </w:rPr>
            <w:instrText xml:space="preserve"> PAGE   \* MERGEFORMAT </w:instrText>
          </w:r>
          <w:r w:rsidRPr="00916FE0">
            <w:rPr>
              <w:rFonts w:ascii="Aptos" w:hAnsi="Aptos" w:cs="Calibri"/>
              <w:color w:val="323E4F"/>
            </w:rPr>
            <w:fldChar w:fldCharType="separate"/>
          </w:r>
          <w:r w:rsidRPr="00916FE0">
            <w:rPr>
              <w:rFonts w:ascii="Aptos" w:hAnsi="Aptos" w:cs="Calibri"/>
              <w:b/>
              <w:bCs/>
              <w:noProof/>
              <w:color w:val="323E4F"/>
            </w:rPr>
            <w:t>1</w:t>
          </w:r>
          <w:r w:rsidRPr="00916FE0">
            <w:rPr>
              <w:rFonts w:ascii="Aptos" w:hAnsi="Aptos" w:cs="Calibri"/>
              <w:b/>
              <w:bCs/>
              <w:noProof/>
              <w:color w:val="323E4F"/>
            </w:rPr>
            <w:fldChar w:fldCharType="end"/>
          </w:r>
        </w:p>
      </w:tc>
    </w:tr>
  </w:tbl>
  <w:p w14:paraId="1BA2300D" w14:textId="77777777" w:rsidR="007128AB" w:rsidRPr="00916FE0" w:rsidRDefault="007128AB">
    <w:pPr>
      <w:pStyle w:val="Foo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593" w:type="dxa"/>
      <w:tblBorders>
        <w:top w:val="single" w:sz="4" w:space="0" w:color="323E4F"/>
      </w:tblBorders>
      <w:tblLook w:val="04A0" w:firstRow="1" w:lastRow="0" w:firstColumn="1" w:lastColumn="0" w:noHBand="0" w:noVBand="1"/>
    </w:tblPr>
    <w:tblGrid>
      <w:gridCol w:w="5103"/>
      <w:gridCol w:w="1867"/>
      <w:gridCol w:w="8623"/>
    </w:tblGrid>
    <w:tr w:rsidR="007128AB" w:rsidRPr="00916FE0" w14:paraId="3551BDDC" w14:textId="77777777" w:rsidTr="001664E4">
      <w:tc>
        <w:tcPr>
          <w:tcW w:w="5103" w:type="dxa"/>
        </w:tcPr>
        <w:p w14:paraId="5E13FA2F" w14:textId="77777777" w:rsidR="007128AB" w:rsidRPr="00916FE0" w:rsidRDefault="007128AB" w:rsidP="001664E4">
          <w:pPr>
            <w:pStyle w:val="Footer"/>
            <w:spacing w:after="0"/>
            <w:rPr>
              <w:rFonts w:ascii="Aptos" w:hAnsi="Aptos" w:cs="Calibri"/>
              <w:color w:val="323E4F"/>
            </w:rPr>
          </w:pPr>
          <w:r w:rsidRPr="00916FE0">
            <w:rPr>
              <w:rFonts w:ascii="Aptos" w:hAnsi="Aptos" w:cs="Calibri"/>
              <w:color w:val="323E4F"/>
            </w:rPr>
            <w:t>ODST First Aid Policy</w:t>
          </w:r>
        </w:p>
        <w:p w14:paraId="3F71D45C" w14:textId="7584D54C" w:rsidR="007128AB" w:rsidRPr="00916FE0" w:rsidRDefault="00DB742B" w:rsidP="001664E4">
          <w:pPr>
            <w:pStyle w:val="Footer"/>
            <w:spacing w:after="0"/>
            <w:rPr>
              <w:rFonts w:ascii="Aptos" w:hAnsi="Aptos" w:cs="Calibri"/>
              <w:color w:val="323E4F"/>
            </w:rPr>
          </w:pPr>
          <w:r>
            <w:rPr>
              <w:rFonts w:ascii="Aptos" w:hAnsi="Aptos" w:cs="Calibri"/>
              <w:color w:val="323E4F"/>
            </w:rPr>
            <w:t>April 2026</w:t>
          </w:r>
        </w:p>
      </w:tc>
      <w:tc>
        <w:tcPr>
          <w:tcW w:w="1867" w:type="dxa"/>
        </w:tcPr>
        <w:p w14:paraId="0CECADDC" w14:textId="77777777" w:rsidR="007128AB" w:rsidRPr="00916FE0" w:rsidRDefault="007128AB" w:rsidP="001664E4">
          <w:pPr>
            <w:pStyle w:val="Footer"/>
            <w:spacing w:after="0"/>
            <w:rPr>
              <w:rFonts w:ascii="Aptos" w:hAnsi="Aptos" w:cs="Calibri"/>
              <w:color w:val="323E4F"/>
            </w:rPr>
          </w:pPr>
        </w:p>
      </w:tc>
      <w:tc>
        <w:tcPr>
          <w:tcW w:w="8623" w:type="dxa"/>
        </w:tcPr>
        <w:p w14:paraId="6ED67BA1" w14:textId="77777777" w:rsidR="007128AB" w:rsidRPr="00916FE0" w:rsidRDefault="007128AB" w:rsidP="001664E4">
          <w:pPr>
            <w:pStyle w:val="Footer"/>
            <w:spacing w:after="0"/>
            <w:jc w:val="right"/>
            <w:rPr>
              <w:rFonts w:ascii="Aptos" w:hAnsi="Aptos" w:cs="Calibri"/>
              <w:color w:val="323E4F"/>
            </w:rPr>
          </w:pPr>
          <w:r w:rsidRPr="00916FE0">
            <w:rPr>
              <w:rFonts w:ascii="Aptos" w:hAnsi="Aptos" w:cs="Calibri"/>
              <w:color w:val="323E4F"/>
              <w:spacing w:val="60"/>
            </w:rPr>
            <w:t>Page</w:t>
          </w:r>
          <w:r w:rsidRPr="00916FE0">
            <w:rPr>
              <w:rFonts w:ascii="Aptos" w:hAnsi="Aptos" w:cs="Calibri"/>
              <w:color w:val="323E4F"/>
            </w:rPr>
            <w:t xml:space="preserve"> | </w:t>
          </w:r>
          <w:r w:rsidRPr="00916FE0">
            <w:rPr>
              <w:rFonts w:ascii="Aptos" w:hAnsi="Aptos" w:cs="Calibri"/>
              <w:color w:val="323E4F"/>
            </w:rPr>
            <w:fldChar w:fldCharType="begin"/>
          </w:r>
          <w:r w:rsidRPr="00916FE0">
            <w:rPr>
              <w:rFonts w:ascii="Aptos" w:hAnsi="Aptos" w:cs="Calibri"/>
              <w:color w:val="323E4F"/>
            </w:rPr>
            <w:instrText xml:space="preserve"> PAGE   \* MERGEFORMAT </w:instrText>
          </w:r>
          <w:r w:rsidRPr="00916FE0">
            <w:rPr>
              <w:rFonts w:ascii="Aptos" w:hAnsi="Aptos" w:cs="Calibri"/>
              <w:color w:val="323E4F"/>
            </w:rPr>
            <w:fldChar w:fldCharType="separate"/>
          </w:r>
          <w:r w:rsidRPr="00916FE0">
            <w:rPr>
              <w:rFonts w:ascii="Aptos" w:hAnsi="Aptos" w:cs="Calibri"/>
              <w:b/>
              <w:bCs/>
              <w:noProof/>
              <w:color w:val="323E4F"/>
            </w:rPr>
            <w:t>1</w:t>
          </w:r>
          <w:r w:rsidRPr="00916FE0">
            <w:rPr>
              <w:rFonts w:ascii="Aptos" w:hAnsi="Aptos" w:cs="Calibri"/>
              <w:b/>
              <w:bCs/>
              <w:noProof/>
              <w:color w:val="323E4F"/>
            </w:rPr>
            <w:fldChar w:fldCharType="end"/>
          </w:r>
        </w:p>
      </w:tc>
    </w:tr>
  </w:tbl>
  <w:p w14:paraId="6017644A" w14:textId="77777777" w:rsidR="007128AB" w:rsidRPr="001664E4" w:rsidRDefault="007128AB">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793AB" w14:textId="77777777" w:rsidR="00953021" w:rsidRDefault="00953021">
      <w:pPr>
        <w:spacing w:after="0"/>
      </w:pPr>
      <w:r>
        <w:separator/>
      </w:r>
    </w:p>
  </w:footnote>
  <w:footnote w:type="continuationSeparator" w:id="0">
    <w:p w14:paraId="1DB6692A" w14:textId="77777777" w:rsidR="00953021" w:rsidRDefault="009530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8DD0" w14:textId="77777777" w:rsidR="007128AB" w:rsidRDefault="007128AB">
    <w:r>
      <w:rPr>
        <w:noProof/>
      </w:rPr>
      <w:drawing>
        <wp:anchor distT="0" distB="0" distL="114300" distR="114300" simplePos="0" relativeHeight="251657216" behindDoc="1" locked="0" layoutInCell="1" allowOverlap="1" wp14:anchorId="335C2761" wp14:editId="715F8947">
          <wp:simplePos x="0" y="0"/>
          <wp:positionH relativeFrom="margin">
            <wp:align>center</wp:align>
          </wp:positionH>
          <wp:positionV relativeFrom="margin">
            <wp:align>center</wp:align>
          </wp:positionV>
          <wp:extent cx="7558405" cy="10695940"/>
          <wp:effectExtent l="0" t="0" r="0" b="0"/>
          <wp:wrapNone/>
          <wp:docPr id="1389237574"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1A9F7B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J1H7rEOVDECbpc" int2:id="Asq82KoJ">
      <int2:state int2:value="Rejected" int2:type="spell"/>
    </int2:textHash>
    <int2:bookmark int2:bookmarkName="_Int_gl4z3SRU" int2:invalidationBookmarkName="" int2:hashCode="OAxmvyRWeGlAAk" int2:id="oMoQvx70">
      <int2:state int2:value="Rejected" int2:type="style"/>
    </int2:bookmark>
    <int2:bookmark int2:bookmarkName="_Int_5Km9eeJ7" int2:invalidationBookmarkName="" int2:hashCode="mC9pbcb1XKEqnJ" int2:id="SneS717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89D2C5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9641915" o:spid="_x0000_i1025" type="#_x0000_t75" style="width:6.6pt;height:10.8pt;visibility:visible;mso-wrap-style:square" o:bullet="t">
        <v:imagedata r:id="rId1" o:title=""/>
      </v:shape>
    </w:pict>
  </w:numPicBullet>
  <w:abstractNum w:abstractNumId="0"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7F8543B"/>
    <w:multiLevelType w:val="hybridMultilevel"/>
    <w:tmpl w:val="EB0A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439E6"/>
    <w:multiLevelType w:val="hybridMultilevel"/>
    <w:tmpl w:val="099C13EC"/>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0AB26D7"/>
    <w:multiLevelType w:val="hybridMultilevel"/>
    <w:tmpl w:val="8580E22C"/>
    <w:lvl w:ilvl="0" w:tplc="FFFFFFFF">
      <w:start w:val="1"/>
      <w:numFmt w:val="bullet"/>
      <w:lvlText w:val="o"/>
      <w:lvlJc w:val="left"/>
      <w:pPr>
        <w:ind w:left="1440" w:hanging="360"/>
      </w:pPr>
      <w:rPr>
        <w:rFonts w:ascii="Courier New" w:hAnsi="Courier New"/>
      </w:rPr>
    </w:lvl>
    <w:lvl w:ilvl="1" w:tplc="A54014EC">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5702B9C"/>
    <w:multiLevelType w:val="hybridMultilevel"/>
    <w:tmpl w:val="500A1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B00ECB"/>
    <w:multiLevelType w:val="hybridMultilevel"/>
    <w:tmpl w:val="19205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473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9947B3"/>
    <w:multiLevelType w:val="hybridMultilevel"/>
    <w:tmpl w:val="DBAAC65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53C2C57"/>
    <w:multiLevelType w:val="multilevel"/>
    <w:tmpl w:val="7040E83C"/>
    <w:lvl w:ilvl="0">
      <w:numFmt w:val="bullet"/>
      <w:lvlText w:val="•"/>
      <w:lvlJc w:val="left"/>
      <w:pPr>
        <w:ind w:left="232" w:hanging="125"/>
      </w:pPr>
      <w:rPr>
        <w:rFonts w:ascii="Arial MT" w:eastAsia="Arial MT" w:hAnsi="Arial MT" w:cs="Arial MT"/>
        <w:sz w:val="20"/>
        <w:szCs w:val="20"/>
      </w:rPr>
    </w:lvl>
    <w:lvl w:ilvl="1">
      <w:numFmt w:val="bullet"/>
      <w:lvlText w:val="•"/>
      <w:lvlJc w:val="left"/>
      <w:pPr>
        <w:ind w:left="1048" w:hanging="125"/>
      </w:pPr>
    </w:lvl>
    <w:lvl w:ilvl="2">
      <w:numFmt w:val="bullet"/>
      <w:lvlText w:val="•"/>
      <w:lvlJc w:val="left"/>
      <w:pPr>
        <w:ind w:left="1856" w:hanging="125"/>
      </w:pPr>
    </w:lvl>
    <w:lvl w:ilvl="3">
      <w:numFmt w:val="bullet"/>
      <w:lvlText w:val="•"/>
      <w:lvlJc w:val="left"/>
      <w:pPr>
        <w:ind w:left="2664" w:hanging="125"/>
      </w:pPr>
    </w:lvl>
    <w:lvl w:ilvl="4">
      <w:numFmt w:val="bullet"/>
      <w:lvlText w:val="•"/>
      <w:lvlJc w:val="left"/>
      <w:pPr>
        <w:ind w:left="3472" w:hanging="125"/>
      </w:pPr>
    </w:lvl>
    <w:lvl w:ilvl="5">
      <w:numFmt w:val="bullet"/>
      <w:lvlText w:val="•"/>
      <w:lvlJc w:val="left"/>
      <w:pPr>
        <w:ind w:left="4281" w:hanging="125"/>
      </w:pPr>
    </w:lvl>
    <w:lvl w:ilvl="6">
      <w:numFmt w:val="bullet"/>
      <w:lvlText w:val="•"/>
      <w:lvlJc w:val="left"/>
      <w:pPr>
        <w:ind w:left="5089" w:hanging="125"/>
      </w:pPr>
    </w:lvl>
    <w:lvl w:ilvl="7">
      <w:numFmt w:val="bullet"/>
      <w:lvlText w:val="•"/>
      <w:lvlJc w:val="left"/>
      <w:pPr>
        <w:ind w:left="5897" w:hanging="125"/>
      </w:pPr>
    </w:lvl>
    <w:lvl w:ilvl="8">
      <w:numFmt w:val="bullet"/>
      <w:lvlText w:val="•"/>
      <w:lvlJc w:val="left"/>
      <w:pPr>
        <w:ind w:left="6705" w:hanging="125"/>
      </w:pPr>
    </w:lvl>
  </w:abstractNum>
  <w:abstractNum w:abstractNumId="12" w15:restartNumberingAfterBreak="0">
    <w:nsid w:val="254A35F7"/>
    <w:multiLevelType w:val="hybridMultilevel"/>
    <w:tmpl w:val="01381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C1360"/>
    <w:multiLevelType w:val="hybridMultilevel"/>
    <w:tmpl w:val="F55C9366"/>
    <w:lvl w:ilvl="0" w:tplc="FFFFFFFF">
      <w:start w:val="1"/>
      <w:numFmt w:val="bullet"/>
      <w:lvlText w:val="o"/>
      <w:lvlJc w:val="left"/>
      <w:pPr>
        <w:ind w:left="1519" w:hanging="360"/>
      </w:pPr>
      <w:rPr>
        <w:rFonts w:ascii="Courier New" w:hAnsi="Courier New"/>
        <w:b w:val="0"/>
        <w:bCs w:val="0"/>
      </w:rPr>
    </w:lvl>
    <w:lvl w:ilvl="1" w:tplc="FFFFFFFF">
      <w:start w:val="1"/>
      <w:numFmt w:val="bullet"/>
      <w:lvlText w:val="o"/>
      <w:lvlJc w:val="left"/>
      <w:pPr>
        <w:tabs>
          <w:tab w:val="num" w:pos="2239"/>
        </w:tabs>
        <w:ind w:left="2239" w:hanging="360"/>
      </w:pPr>
      <w:rPr>
        <w:rFonts w:ascii="Courier New" w:hAnsi="Courier New"/>
      </w:rPr>
    </w:lvl>
    <w:lvl w:ilvl="2" w:tplc="FFFFFFFF">
      <w:start w:val="1"/>
      <w:numFmt w:val="bullet"/>
      <w:lvlText w:val=""/>
      <w:lvlJc w:val="left"/>
      <w:pPr>
        <w:tabs>
          <w:tab w:val="num" w:pos="2959"/>
        </w:tabs>
        <w:ind w:left="2959" w:hanging="360"/>
      </w:pPr>
      <w:rPr>
        <w:rFonts w:ascii="Wingdings" w:hAnsi="Wingdings"/>
      </w:rPr>
    </w:lvl>
    <w:lvl w:ilvl="3" w:tplc="FFFFFFFF">
      <w:start w:val="1"/>
      <w:numFmt w:val="bullet"/>
      <w:lvlText w:val=""/>
      <w:lvlJc w:val="left"/>
      <w:pPr>
        <w:tabs>
          <w:tab w:val="num" w:pos="3679"/>
        </w:tabs>
        <w:ind w:left="3679" w:hanging="360"/>
      </w:pPr>
      <w:rPr>
        <w:rFonts w:ascii="Symbol" w:hAnsi="Symbol"/>
      </w:rPr>
    </w:lvl>
    <w:lvl w:ilvl="4" w:tplc="FFFFFFFF">
      <w:start w:val="1"/>
      <w:numFmt w:val="bullet"/>
      <w:lvlText w:val="o"/>
      <w:lvlJc w:val="left"/>
      <w:pPr>
        <w:tabs>
          <w:tab w:val="num" w:pos="4399"/>
        </w:tabs>
        <w:ind w:left="4399" w:hanging="360"/>
      </w:pPr>
      <w:rPr>
        <w:rFonts w:ascii="Courier New" w:hAnsi="Courier New"/>
      </w:rPr>
    </w:lvl>
    <w:lvl w:ilvl="5" w:tplc="FFFFFFFF">
      <w:start w:val="1"/>
      <w:numFmt w:val="bullet"/>
      <w:lvlText w:val=""/>
      <w:lvlJc w:val="left"/>
      <w:pPr>
        <w:tabs>
          <w:tab w:val="num" w:pos="5119"/>
        </w:tabs>
        <w:ind w:left="5119" w:hanging="360"/>
      </w:pPr>
      <w:rPr>
        <w:rFonts w:ascii="Wingdings" w:hAnsi="Wingdings"/>
      </w:rPr>
    </w:lvl>
    <w:lvl w:ilvl="6" w:tplc="FFFFFFFF">
      <w:start w:val="1"/>
      <w:numFmt w:val="bullet"/>
      <w:lvlText w:val=""/>
      <w:lvlJc w:val="left"/>
      <w:pPr>
        <w:tabs>
          <w:tab w:val="num" w:pos="5839"/>
        </w:tabs>
        <w:ind w:left="5839" w:hanging="360"/>
      </w:pPr>
      <w:rPr>
        <w:rFonts w:ascii="Symbol" w:hAnsi="Symbol"/>
      </w:rPr>
    </w:lvl>
    <w:lvl w:ilvl="7" w:tplc="FFFFFFFF">
      <w:start w:val="1"/>
      <w:numFmt w:val="bullet"/>
      <w:lvlText w:val="o"/>
      <w:lvlJc w:val="left"/>
      <w:pPr>
        <w:tabs>
          <w:tab w:val="num" w:pos="6559"/>
        </w:tabs>
        <w:ind w:left="6559" w:hanging="360"/>
      </w:pPr>
      <w:rPr>
        <w:rFonts w:ascii="Courier New" w:hAnsi="Courier New"/>
      </w:rPr>
    </w:lvl>
    <w:lvl w:ilvl="8" w:tplc="FFFFFFFF">
      <w:start w:val="1"/>
      <w:numFmt w:val="bullet"/>
      <w:lvlText w:val=""/>
      <w:lvlJc w:val="left"/>
      <w:pPr>
        <w:tabs>
          <w:tab w:val="num" w:pos="7279"/>
        </w:tabs>
        <w:ind w:left="7279" w:hanging="360"/>
      </w:pPr>
      <w:rPr>
        <w:rFonts w:ascii="Wingdings" w:hAnsi="Wingdings"/>
      </w:rPr>
    </w:lvl>
  </w:abstractNum>
  <w:abstractNum w:abstractNumId="14" w15:restartNumberingAfterBreak="0">
    <w:nsid w:val="37D51A8D"/>
    <w:multiLevelType w:val="hybridMultilevel"/>
    <w:tmpl w:val="A016EC5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5" w15:restartNumberingAfterBreak="0">
    <w:nsid w:val="386074D6"/>
    <w:multiLevelType w:val="hybridMultilevel"/>
    <w:tmpl w:val="15642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D23B21"/>
    <w:multiLevelType w:val="hybridMultilevel"/>
    <w:tmpl w:val="8DB4B6CA"/>
    <w:lvl w:ilvl="0" w:tplc="A54014EC">
      <w:start w:val="1"/>
      <w:numFmt w:val="bullet"/>
      <w:lvlText w:val=""/>
      <w:lvlJc w:val="left"/>
      <w:pPr>
        <w:ind w:left="1440" w:hanging="360"/>
      </w:pPr>
      <w:rPr>
        <w:rFonts w:ascii="Wingdings" w:hAnsi="Wingdings" w:hint="default"/>
      </w:rPr>
    </w:lvl>
    <w:lvl w:ilvl="1" w:tplc="FFFFFFFF">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55DB71D8"/>
    <w:multiLevelType w:val="hybridMultilevel"/>
    <w:tmpl w:val="59BA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75097F"/>
    <w:multiLevelType w:val="hybridMultilevel"/>
    <w:tmpl w:val="F3C0C9A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9" w15:restartNumberingAfterBreak="0">
    <w:nsid w:val="5C2E14C2"/>
    <w:multiLevelType w:val="hybridMultilevel"/>
    <w:tmpl w:val="1474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0703E"/>
    <w:multiLevelType w:val="hybridMultilevel"/>
    <w:tmpl w:val="95461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007281"/>
    <w:multiLevelType w:val="hybridMultilevel"/>
    <w:tmpl w:val="1760017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2" w15:restartNumberingAfterBreak="0">
    <w:nsid w:val="65DA1F9A"/>
    <w:multiLevelType w:val="multilevel"/>
    <w:tmpl w:val="11E619C2"/>
    <w:lvl w:ilvl="0">
      <w:start w:val="3"/>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3" w15:restartNumberingAfterBreak="0">
    <w:nsid w:val="66551D2D"/>
    <w:multiLevelType w:val="hybridMultilevel"/>
    <w:tmpl w:val="E0689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C81512"/>
    <w:multiLevelType w:val="hybridMultilevel"/>
    <w:tmpl w:val="F9BAD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B957E4"/>
    <w:multiLevelType w:val="hybridMultilevel"/>
    <w:tmpl w:val="14EE4FD4"/>
    <w:lvl w:ilvl="0" w:tplc="FFFFFFFF">
      <w:start w:val="1"/>
      <w:numFmt w:val="bullet"/>
      <w:lvlText w:val="o"/>
      <w:lvlJc w:val="left"/>
      <w:pPr>
        <w:ind w:left="1080" w:hanging="360"/>
      </w:pPr>
      <w:rPr>
        <w:rFonts w:ascii="Courier New" w:hAnsi="Courier New"/>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CD203A3"/>
    <w:multiLevelType w:val="hybridMultilevel"/>
    <w:tmpl w:val="7018AE9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7" w15:restartNumberingAfterBreak="0">
    <w:nsid w:val="7092548F"/>
    <w:multiLevelType w:val="hybridMultilevel"/>
    <w:tmpl w:val="59D8059C"/>
    <w:lvl w:ilvl="0" w:tplc="FFFFFFFF">
      <w:start w:val="1"/>
      <w:numFmt w:val="bullet"/>
      <w:lvlText w:val=""/>
      <w:lvlJc w:val="left"/>
      <w:pPr>
        <w:ind w:left="799" w:hanging="360"/>
      </w:pPr>
      <w:rPr>
        <w:rFonts w:ascii="Symbol" w:hAnsi="Symbol"/>
        <w:b w:val="0"/>
        <w:bCs w:val="0"/>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8" w15:restartNumberingAfterBreak="0">
    <w:nsid w:val="75A462C9"/>
    <w:multiLevelType w:val="hybridMultilevel"/>
    <w:tmpl w:val="EAAE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F90902"/>
    <w:multiLevelType w:val="multilevel"/>
    <w:tmpl w:val="75780F28"/>
    <w:lvl w:ilvl="0">
      <w:numFmt w:val="bullet"/>
      <w:lvlText w:val="●"/>
      <w:lvlJc w:val="left"/>
      <w:pPr>
        <w:ind w:left="652" w:hanging="360"/>
      </w:pPr>
      <w:rPr>
        <w:rFonts w:ascii="Noto Sans Symbols" w:eastAsia="Noto Sans Symbols" w:hAnsi="Noto Sans Symbols" w:cs="Noto Sans Symbols"/>
        <w:sz w:val="20"/>
        <w:szCs w:val="20"/>
      </w:rPr>
    </w:lvl>
    <w:lvl w:ilvl="1">
      <w:numFmt w:val="bullet"/>
      <w:lvlText w:val="•"/>
      <w:lvlJc w:val="left"/>
      <w:pPr>
        <w:ind w:left="2096" w:hanging="360"/>
      </w:pPr>
    </w:lvl>
    <w:lvl w:ilvl="2">
      <w:numFmt w:val="bullet"/>
      <w:lvlText w:val="•"/>
      <w:lvlJc w:val="left"/>
      <w:pPr>
        <w:ind w:left="3532" w:hanging="360"/>
      </w:pPr>
    </w:lvl>
    <w:lvl w:ilvl="3">
      <w:numFmt w:val="bullet"/>
      <w:lvlText w:val="•"/>
      <w:lvlJc w:val="left"/>
      <w:pPr>
        <w:ind w:left="4968" w:hanging="360"/>
      </w:pPr>
    </w:lvl>
    <w:lvl w:ilvl="4">
      <w:numFmt w:val="bullet"/>
      <w:lvlText w:val="•"/>
      <w:lvlJc w:val="left"/>
      <w:pPr>
        <w:ind w:left="6404" w:hanging="360"/>
      </w:pPr>
    </w:lvl>
    <w:lvl w:ilvl="5">
      <w:numFmt w:val="bullet"/>
      <w:lvlText w:val="•"/>
      <w:lvlJc w:val="left"/>
      <w:pPr>
        <w:ind w:left="7840" w:hanging="360"/>
      </w:pPr>
    </w:lvl>
    <w:lvl w:ilvl="6">
      <w:numFmt w:val="bullet"/>
      <w:lvlText w:val="•"/>
      <w:lvlJc w:val="left"/>
      <w:pPr>
        <w:ind w:left="9276" w:hanging="360"/>
      </w:pPr>
    </w:lvl>
    <w:lvl w:ilvl="7">
      <w:numFmt w:val="bullet"/>
      <w:lvlText w:val="•"/>
      <w:lvlJc w:val="left"/>
      <w:pPr>
        <w:ind w:left="10712" w:hanging="360"/>
      </w:pPr>
    </w:lvl>
    <w:lvl w:ilvl="8">
      <w:numFmt w:val="bullet"/>
      <w:lvlText w:val="•"/>
      <w:lvlJc w:val="left"/>
      <w:pPr>
        <w:ind w:left="12148" w:hanging="360"/>
      </w:pPr>
    </w:lvl>
  </w:abstractNum>
  <w:abstractNum w:abstractNumId="30" w15:restartNumberingAfterBreak="0">
    <w:nsid w:val="78E823F8"/>
    <w:multiLevelType w:val="multilevel"/>
    <w:tmpl w:val="151C2E30"/>
    <w:lvl w:ilvl="0">
      <w:numFmt w:val="bullet"/>
      <w:lvlText w:val="•"/>
      <w:lvlJc w:val="left"/>
      <w:pPr>
        <w:ind w:left="230" w:hanging="125"/>
      </w:pPr>
      <w:rPr>
        <w:rFonts w:ascii="Arial MT" w:eastAsia="Arial MT" w:hAnsi="Arial MT" w:cs="Arial MT"/>
        <w:sz w:val="20"/>
        <w:szCs w:val="20"/>
      </w:rPr>
    </w:lvl>
    <w:lvl w:ilvl="1">
      <w:numFmt w:val="bullet"/>
      <w:lvlText w:val="•"/>
      <w:lvlJc w:val="left"/>
      <w:pPr>
        <w:ind w:left="835" w:hanging="125"/>
      </w:pPr>
    </w:lvl>
    <w:lvl w:ilvl="2">
      <w:numFmt w:val="bullet"/>
      <w:lvlText w:val="•"/>
      <w:lvlJc w:val="left"/>
      <w:pPr>
        <w:ind w:left="1450" w:hanging="125"/>
      </w:pPr>
    </w:lvl>
    <w:lvl w:ilvl="3">
      <w:numFmt w:val="bullet"/>
      <w:lvlText w:val="•"/>
      <w:lvlJc w:val="left"/>
      <w:pPr>
        <w:ind w:left="2065" w:hanging="125"/>
      </w:pPr>
    </w:lvl>
    <w:lvl w:ilvl="4">
      <w:numFmt w:val="bullet"/>
      <w:lvlText w:val="•"/>
      <w:lvlJc w:val="left"/>
      <w:pPr>
        <w:ind w:left="2680" w:hanging="125"/>
      </w:pPr>
    </w:lvl>
    <w:lvl w:ilvl="5">
      <w:numFmt w:val="bullet"/>
      <w:lvlText w:val="•"/>
      <w:lvlJc w:val="left"/>
      <w:pPr>
        <w:ind w:left="3295" w:hanging="125"/>
      </w:pPr>
    </w:lvl>
    <w:lvl w:ilvl="6">
      <w:numFmt w:val="bullet"/>
      <w:lvlText w:val="•"/>
      <w:lvlJc w:val="left"/>
      <w:pPr>
        <w:ind w:left="3910" w:hanging="125"/>
      </w:pPr>
    </w:lvl>
    <w:lvl w:ilvl="7">
      <w:numFmt w:val="bullet"/>
      <w:lvlText w:val="•"/>
      <w:lvlJc w:val="left"/>
      <w:pPr>
        <w:ind w:left="4525" w:hanging="125"/>
      </w:pPr>
    </w:lvl>
    <w:lvl w:ilvl="8">
      <w:numFmt w:val="bullet"/>
      <w:lvlText w:val="•"/>
      <w:lvlJc w:val="left"/>
      <w:pPr>
        <w:ind w:left="5140" w:hanging="125"/>
      </w:pPr>
    </w:lvl>
  </w:abstractNum>
  <w:abstractNum w:abstractNumId="31" w15:restartNumberingAfterBreak="0">
    <w:nsid w:val="7C261CB2"/>
    <w:multiLevelType w:val="multilevel"/>
    <w:tmpl w:val="2D2A0534"/>
    <w:lvl w:ilvl="0">
      <w:numFmt w:val="bullet"/>
      <w:lvlText w:val="*"/>
      <w:lvlJc w:val="left"/>
      <w:pPr>
        <w:ind w:left="645" w:hanging="188"/>
      </w:pPr>
      <w:rPr>
        <w:rFonts w:ascii="Arial" w:eastAsia="Arial" w:hAnsi="Arial" w:cs="Arial"/>
        <w:b/>
        <w:sz w:val="20"/>
        <w:szCs w:val="20"/>
      </w:rPr>
    </w:lvl>
    <w:lvl w:ilvl="1">
      <w:numFmt w:val="bullet"/>
      <w:lvlText w:val="•"/>
      <w:lvlJc w:val="left"/>
      <w:pPr>
        <w:ind w:left="2104" w:hanging="188"/>
      </w:pPr>
    </w:lvl>
    <w:lvl w:ilvl="2">
      <w:numFmt w:val="bullet"/>
      <w:lvlText w:val="•"/>
      <w:lvlJc w:val="left"/>
      <w:pPr>
        <w:ind w:left="3560" w:hanging="188"/>
      </w:pPr>
    </w:lvl>
    <w:lvl w:ilvl="3">
      <w:numFmt w:val="bullet"/>
      <w:lvlText w:val="•"/>
      <w:lvlJc w:val="left"/>
      <w:pPr>
        <w:ind w:left="5016" w:hanging="188"/>
      </w:pPr>
    </w:lvl>
    <w:lvl w:ilvl="4">
      <w:numFmt w:val="bullet"/>
      <w:lvlText w:val="•"/>
      <w:lvlJc w:val="left"/>
      <w:pPr>
        <w:ind w:left="6472" w:hanging="188"/>
      </w:pPr>
    </w:lvl>
    <w:lvl w:ilvl="5">
      <w:numFmt w:val="bullet"/>
      <w:lvlText w:val="•"/>
      <w:lvlJc w:val="left"/>
      <w:pPr>
        <w:ind w:left="7928" w:hanging="188"/>
      </w:pPr>
    </w:lvl>
    <w:lvl w:ilvl="6">
      <w:numFmt w:val="bullet"/>
      <w:lvlText w:val="•"/>
      <w:lvlJc w:val="left"/>
      <w:pPr>
        <w:ind w:left="9384" w:hanging="188"/>
      </w:pPr>
    </w:lvl>
    <w:lvl w:ilvl="7">
      <w:numFmt w:val="bullet"/>
      <w:lvlText w:val="•"/>
      <w:lvlJc w:val="left"/>
      <w:pPr>
        <w:ind w:left="10840" w:hanging="188"/>
      </w:pPr>
    </w:lvl>
    <w:lvl w:ilvl="8">
      <w:numFmt w:val="bullet"/>
      <w:lvlText w:val="•"/>
      <w:lvlJc w:val="left"/>
      <w:pPr>
        <w:ind w:left="12296" w:hanging="188"/>
      </w:pPr>
    </w:lvl>
  </w:abstractNum>
  <w:num w:numId="1" w16cid:durableId="251478121">
    <w:abstractNumId w:val="9"/>
  </w:num>
  <w:num w:numId="2" w16cid:durableId="777026187">
    <w:abstractNumId w:val="28"/>
  </w:num>
  <w:num w:numId="3" w16cid:durableId="251553092">
    <w:abstractNumId w:val="15"/>
  </w:num>
  <w:num w:numId="4" w16cid:durableId="1650595904">
    <w:abstractNumId w:val="24"/>
  </w:num>
  <w:num w:numId="5" w16cid:durableId="1055548202">
    <w:abstractNumId w:val="23"/>
  </w:num>
  <w:num w:numId="6" w16cid:durableId="1887326041">
    <w:abstractNumId w:val="19"/>
  </w:num>
  <w:num w:numId="7" w16cid:durableId="738403877">
    <w:abstractNumId w:val="4"/>
  </w:num>
  <w:num w:numId="8" w16cid:durableId="206525266">
    <w:abstractNumId w:val="17"/>
  </w:num>
  <w:num w:numId="9" w16cid:durableId="1100107759">
    <w:abstractNumId w:val="7"/>
  </w:num>
  <w:num w:numId="10" w16cid:durableId="1230460210">
    <w:abstractNumId w:val="8"/>
  </w:num>
  <w:num w:numId="11" w16cid:durableId="1350521835">
    <w:abstractNumId w:val="22"/>
  </w:num>
  <w:num w:numId="12" w16cid:durableId="1678969025">
    <w:abstractNumId w:val="0"/>
  </w:num>
  <w:num w:numId="13" w16cid:durableId="761298557">
    <w:abstractNumId w:val="1"/>
  </w:num>
  <w:num w:numId="14" w16cid:durableId="772165673">
    <w:abstractNumId w:val="2"/>
  </w:num>
  <w:num w:numId="15" w16cid:durableId="1439176636">
    <w:abstractNumId w:val="3"/>
  </w:num>
  <w:num w:numId="16" w16cid:durableId="542792178">
    <w:abstractNumId w:val="20"/>
  </w:num>
  <w:num w:numId="17" w16cid:durableId="583151574">
    <w:abstractNumId w:val="12"/>
  </w:num>
  <w:num w:numId="18" w16cid:durableId="983700543">
    <w:abstractNumId w:val="10"/>
  </w:num>
  <w:num w:numId="19" w16cid:durableId="1389374756">
    <w:abstractNumId w:val="21"/>
  </w:num>
  <w:num w:numId="20" w16cid:durableId="7175624">
    <w:abstractNumId w:val="14"/>
  </w:num>
  <w:num w:numId="21" w16cid:durableId="795679660">
    <w:abstractNumId w:val="29"/>
  </w:num>
  <w:num w:numId="22" w16cid:durableId="1174030235">
    <w:abstractNumId w:val="31"/>
  </w:num>
  <w:num w:numId="23" w16cid:durableId="764034287">
    <w:abstractNumId w:val="30"/>
  </w:num>
  <w:num w:numId="24" w16cid:durableId="1604721705">
    <w:abstractNumId w:val="11"/>
  </w:num>
  <w:num w:numId="25" w16cid:durableId="293370349">
    <w:abstractNumId w:val="18"/>
  </w:num>
  <w:num w:numId="26" w16cid:durableId="1392340434">
    <w:abstractNumId w:val="27"/>
  </w:num>
  <w:num w:numId="27" w16cid:durableId="1867909976">
    <w:abstractNumId w:val="25"/>
  </w:num>
  <w:num w:numId="28" w16cid:durableId="1763598589">
    <w:abstractNumId w:val="5"/>
  </w:num>
  <w:num w:numId="29" w16cid:durableId="6519094">
    <w:abstractNumId w:val="26"/>
  </w:num>
  <w:num w:numId="30" w16cid:durableId="219946108">
    <w:abstractNumId w:val="13"/>
  </w:num>
  <w:num w:numId="31" w16cid:durableId="856965872">
    <w:abstractNumId w:val="6"/>
  </w:num>
  <w:num w:numId="32" w16cid:durableId="2646541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6C"/>
    <w:rsid w:val="0000217F"/>
    <w:rsid w:val="00046D5E"/>
    <w:rsid w:val="00077B0F"/>
    <w:rsid w:val="0009179D"/>
    <w:rsid w:val="0009422D"/>
    <w:rsid w:val="000B25A8"/>
    <w:rsid w:val="000B3F58"/>
    <w:rsid w:val="000C5E73"/>
    <w:rsid w:val="00104DA8"/>
    <w:rsid w:val="00117305"/>
    <w:rsid w:val="00146968"/>
    <w:rsid w:val="00151B05"/>
    <w:rsid w:val="001664E4"/>
    <w:rsid w:val="001D5B71"/>
    <w:rsid w:val="00286E01"/>
    <w:rsid w:val="002D6185"/>
    <w:rsid w:val="00376036"/>
    <w:rsid w:val="00405D10"/>
    <w:rsid w:val="004222EF"/>
    <w:rsid w:val="00433505"/>
    <w:rsid w:val="004517CA"/>
    <w:rsid w:val="004A53EF"/>
    <w:rsid w:val="004D4072"/>
    <w:rsid w:val="005031D9"/>
    <w:rsid w:val="005377B2"/>
    <w:rsid w:val="00575AE5"/>
    <w:rsid w:val="005A42C9"/>
    <w:rsid w:val="005C1335"/>
    <w:rsid w:val="00642EFD"/>
    <w:rsid w:val="006E07B4"/>
    <w:rsid w:val="007128AB"/>
    <w:rsid w:val="00764B9A"/>
    <w:rsid w:val="00775343"/>
    <w:rsid w:val="007D596C"/>
    <w:rsid w:val="007F0601"/>
    <w:rsid w:val="008171EC"/>
    <w:rsid w:val="0083515A"/>
    <w:rsid w:val="00850F60"/>
    <w:rsid w:val="00855EC2"/>
    <w:rsid w:val="00861F4B"/>
    <w:rsid w:val="008E3C73"/>
    <w:rsid w:val="00920E1C"/>
    <w:rsid w:val="00953021"/>
    <w:rsid w:val="00B264C6"/>
    <w:rsid w:val="00B4729F"/>
    <w:rsid w:val="00B96711"/>
    <w:rsid w:val="00BF0303"/>
    <w:rsid w:val="00C4733E"/>
    <w:rsid w:val="00CC12AC"/>
    <w:rsid w:val="00CE53B5"/>
    <w:rsid w:val="00D34D01"/>
    <w:rsid w:val="00D35C81"/>
    <w:rsid w:val="00D5527B"/>
    <w:rsid w:val="00DB742B"/>
    <w:rsid w:val="00DF6DFA"/>
    <w:rsid w:val="00EC6EB7"/>
    <w:rsid w:val="00F63305"/>
    <w:rsid w:val="013B917A"/>
    <w:rsid w:val="0299C218"/>
    <w:rsid w:val="02A3A66B"/>
    <w:rsid w:val="0383D56D"/>
    <w:rsid w:val="03D0A4C6"/>
    <w:rsid w:val="03D5FDD8"/>
    <w:rsid w:val="03FD2982"/>
    <w:rsid w:val="04A6F73F"/>
    <w:rsid w:val="04AF7C8D"/>
    <w:rsid w:val="0593E743"/>
    <w:rsid w:val="05985637"/>
    <w:rsid w:val="05F205B4"/>
    <w:rsid w:val="067F5380"/>
    <w:rsid w:val="0716E00B"/>
    <w:rsid w:val="0734F971"/>
    <w:rsid w:val="075998D1"/>
    <w:rsid w:val="08157189"/>
    <w:rsid w:val="087CB6C0"/>
    <w:rsid w:val="09219D8B"/>
    <w:rsid w:val="09E2E9D2"/>
    <w:rsid w:val="0A169783"/>
    <w:rsid w:val="0A76C623"/>
    <w:rsid w:val="0B03724C"/>
    <w:rsid w:val="0BA3413A"/>
    <w:rsid w:val="0CA717AF"/>
    <w:rsid w:val="0D7A5143"/>
    <w:rsid w:val="0F83EC7F"/>
    <w:rsid w:val="115E5E05"/>
    <w:rsid w:val="119ADE11"/>
    <w:rsid w:val="11E456E4"/>
    <w:rsid w:val="121A0929"/>
    <w:rsid w:val="143E15CC"/>
    <w:rsid w:val="17519D30"/>
    <w:rsid w:val="1854EB05"/>
    <w:rsid w:val="18644299"/>
    <w:rsid w:val="18D39C0A"/>
    <w:rsid w:val="1981EFBE"/>
    <w:rsid w:val="1AE6DC7C"/>
    <w:rsid w:val="1AECAB6D"/>
    <w:rsid w:val="1C742C2C"/>
    <w:rsid w:val="1DB60E9D"/>
    <w:rsid w:val="1DBFE901"/>
    <w:rsid w:val="1E8E7D1D"/>
    <w:rsid w:val="1EF99D72"/>
    <w:rsid w:val="2059474C"/>
    <w:rsid w:val="22342F07"/>
    <w:rsid w:val="23486016"/>
    <w:rsid w:val="23996663"/>
    <w:rsid w:val="27440E2F"/>
    <w:rsid w:val="27EAE156"/>
    <w:rsid w:val="2909D5E6"/>
    <w:rsid w:val="29EFBAF9"/>
    <w:rsid w:val="2ABA0DBA"/>
    <w:rsid w:val="2C684B53"/>
    <w:rsid w:val="2CBBA2A9"/>
    <w:rsid w:val="2D2028CA"/>
    <w:rsid w:val="2E1A132F"/>
    <w:rsid w:val="2E8CD48D"/>
    <w:rsid w:val="2F3AE1B2"/>
    <w:rsid w:val="2F60A76A"/>
    <w:rsid w:val="30CA7DF1"/>
    <w:rsid w:val="32CA9573"/>
    <w:rsid w:val="33304803"/>
    <w:rsid w:val="33E6AE29"/>
    <w:rsid w:val="3423596D"/>
    <w:rsid w:val="36880587"/>
    <w:rsid w:val="36894253"/>
    <w:rsid w:val="37CEA709"/>
    <w:rsid w:val="380BB738"/>
    <w:rsid w:val="395C8120"/>
    <w:rsid w:val="39A4EC16"/>
    <w:rsid w:val="3B0256C4"/>
    <w:rsid w:val="3BCAA6F4"/>
    <w:rsid w:val="3C38B2F8"/>
    <w:rsid w:val="3CCA0EED"/>
    <w:rsid w:val="3D21745F"/>
    <w:rsid w:val="3E409472"/>
    <w:rsid w:val="3F151B9F"/>
    <w:rsid w:val="3F969459"/>
    <w:rsid w:val="400BCC1E"/>
    <w:rsid w:val="410ABE5D"/>
    <w:rsid w:val="4192F78F"/>
    <w:rsid w:val="4218BC4E"/>
    <w:rsid w:val="42EE1FE5"/>
    <w:rsid w:val="43334E62"/>
    <w:rsid w:val="44078D91"/>
    <w:rsid w:val="456704F6"/>
    <w:rsid w:val="45D610FC"/>
    <w:rsid w:val="4798DE36"/>
    <w:rsid w:val="4873B702"/>
    <w:rsid w:val="4A7B5D23"/>
    <w:rsid w:val="4AF3E64F"/>
    <w:rsid w:val="4AF8FEFE"/>
    <w:rsid w:val="4B01315D"/>
    <w:rsid w:val="4B539DA9"/>
    <w:rsid w:val="4BDCBFE1"/>
    <w:rsid w:val="4C234A96"/>
    <w:rsid w:val="4C9A56AD"/>
    <w:rsid w:val="4CEE5A62"/>
    <w:rsid w:val="4D595D6A"/>
    <w:rsid w:val="4ECF2E5E"/>
    <w:rsid w:val="4FE445EE"/>
    <w:rsid w:val="5033F7D2"/>
    <w:rsid w:val="506B4010"/>
    <w:rsid w:val="517A3B73"/>
    <w:rsid w:val="532C3098"/>
    <w:rsid w:val="534ABE39"/>
    <w:rsid w:val="544C4AD2"/>
    <w:rsid w:val="54F77612"/>
    <w:rsid w:val="5562366D"/>
    <w:rsid w:val="558A5328"/>
    <w:rsid w:val="58455EE1"/>
    <w:rsid w:val="59E3E2AB"/>
    <w:rsid w:val="5A3E80F9"/>
    <w:rsid w:val="5AAB302B"/>
    <w:rsid w:val="5B3FF90F"/>
    <w:rsid w:val="5B4F2B1A"/>
    <w:rsid w:val="5B9612BB"/>
    <w:rsid w:val="5E3CCAD1"/>
    <w:rsid w:val="5EB52D9B"/>
    <w:rsid w:val="5F2D979B"/>
    <w:rsid w:val="5F8FDAB8"/>
    <w:rsid w:val="6274F5E1"/>
    <w:rsid w:val="6614245C"/>
    <w:rsid w:val="6631E7B4"/>
    <w:rsid w:val="664C4570"/>
    <w:rsid w:val="665F862C"/>
    <w:rsid w:val="6719F444"/>
    <w:rsid w:val="677EEE8C"/>
    <w:rsid w:val="68572DF2"/>
    <w:rsid w:val="69AA677B"/>
    <w:rsid w:val="69F7AC42"/>
    <w:rsid w:val="6ACFEE56"/>
    <w:rsid w:val="6BD262A0"/>
    <w:rsid w:val="6D25D09A"/>
    <w:rsid w:val="6D5ED379"/>
    <w:rsid w:val="6E5D42F1"/>
    <w:rsid w:val="6E6468F1"/>
    <w:rsid w:val="6E756ACE"/>
    <w:rsid w:val="6E9BBB9A"/>
    <w:rsid w:val="6EFABC79"/>
    <w:rsid w:val="70300F7C"/>
    <w:rsid w:val="72493842"/>
    <w:rsid w:val="7398E8B8"/>
    <w:rsid w:val="74167816"/>
    <w:rsid w:val="7559CD7E"/>
    <w:rsid w:val="788EDFD4"/>
    <w:rsid w:val="789C0F9A"/>
    <w:rsid w:val="79C64084"/>
    <w:rsid w:val="7A3D02E6"/>
    <w:rsid w:val="7A783540"/>
    <w:rsid w:val="7BE6865E"/>
    <w:rsid w:val="7D3C73A4"/>
    <w:rsid w:val="7D90A280"/>
    <w:rsid w:val="7DB2E32B"/>
    <w:rsid w:val="7E210324"/>
    <w:rsid w:val="7E2EB486"/>
    <w:rsid w:val="7EF1004D"/>
    <w:rsid w:val="7FAF9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23587"/>
  <w15:chartTrackingRefBased/>
  <w15:docId w15:val="{217ED7B8-D2A8-4F9A-88C7-65B8BB54E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2EFD"/>
    <w:pPr>
      <w:spacing w:after="120"/>
    </w:pPr>
    <w:rPr>
      <w:rFonts w:eastAsia="MS Mincho" w:cs="Times New Roman"/>
      <w:kern w:val="0"/>
      <w:szCs w:val="24"/>
      <w:lang w:val="en-US" w:eastAsia="en-US"/>
      <w14:ligatures w14:val="none"/>
    </w:rPr>
  </w:style>
  <w:style w:type="paragraph" w:styleId="Heading1">
    <w:name w:val="heading 1"/>
    <w:basedOn w:val="Normal"/>
    <w:next w:val="Normal"/>
    <w:link w:val="Heading1Char"/>
    <w:uiPriority w:val="8"/>
    <w:qFormat/>
    <w:rsid w:val="007D59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7D59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59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9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9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9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9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9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9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7D59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D59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59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9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9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96C"/>
    <w:rPr>
      <w:rFonts w:eastAsiaTheme="majorEastAsia" w:cstheme="majorBidi"/>
      <w:color w:val="272727" w:themeColor="text1" w:themeTint="D8"/>
    </w:rPr>
  </w:style>
  <w:style w:type="paragraph" w:styleId="Title">
    <w:name w:val="Title"/>
    <w:basedOn w:val="Normal"/>
    <w:next w:val="Normal"/>
    <w:link w:val="TitleChar"/>
    <w:uiPriority w:val="10"/>
    <w:qFormat/>
    <w:rsid w:val="007D59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9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9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596C"/>
    <w:rPr>
      <w:i/>
      <w:iCs/>
      <w:color w:val="404040" w:themeColor="text1" w:themeTint="BF"/>
    </w:rPr>
  </w:style>
  <w:style w:type="paragraph" w:styleId="ListParagraph">
    <w:name w:val="List Paragraph"/>
    <w:basedOn w:val="Normal"/>
    <w:uiPriority w:val="34"/>
    <w:qFormat/>
    <w:rsid w:val="007D596C"/>
    <w:pPr>
      <w:ind w:left="720"/>
      <w:contextualSpacing/>
    </w:pPr>
  </w:style>
  <w:style w:type="character" w:styleId="IntenseEmphasis">
    <w:name w:val="Intense Emphasis"/>
    <w:basedOn w:val="DefaultParagraphFont"/>
    <w:uiPriority w:val="21"/>
    <w:qFormat/>
    <w:rsid w:val="007D596C"/>
    <w:rPr>
      <w:i/>
      <w:iCs/>
      <w:color w:val="0F4761" w:themeColor="accent1" w:themeShade="BF"/>
    </w:rPr>
  </w:style>
  <w:style w:type="paragraph" w:styleId="IntenseQuote">
    <w:name w:val="Intense Quote"/>
    <w:basedOn w:val="Normal"/>
    <w:next w:val="Normal"/>
    <w:link w:val="IntenseQuoteChar"/>
    <w:uiPriority w:val="30"/>
    <w:qFormat/>
    <w:rsid w:val="007D59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96C"/>
    <w:rPr>
      <w:i/>
      <w:iCs/>
      <w:color w:val="0F4761" w:themeColor="accent1" w:themeShade="BF"/>
    </w:rPr>
  </w:style>
  <w:style w:type="character" w:styleId="IntenseReference">
    <w:name w:val="Intense Reference"/>
    <w:basedOn w:val="DefaultParagraphFont"/>
    <w:uiPriority w:val="32"/>
    <w:qFormat/>
    <w:rsid w:val="007D596C"/>
    <w:rPr>
      <w:b/>
      <w:bCs/>
      <w:smallCaps/>
      <w:color w:val="0F4761" w:themeColor="accent1" w:themeShade="BF"/>
      <w:spacing w:val="5"/>
    </w:rPr>
  </w:style>
  <w:style w:type="paragraph" w:styleId="Footer">
    <w:name w:val="footer"/>
    <w:basedOn w:val="Normal"/>
    <w:link w:val="FooterChar"/>
    <w:uiPriority w:val="99"/>
    <w:unhideWhenUsed/>
    <w:rsid w:val="007D596C"/>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7D596C"/>
    <w:rPr>
      <w:rFonts w:ascii="Arial" w:eastAsia="Times New Roman" w:hAnsi="Arial" w:cs="Arial"/>
      <w:color w:val="808080"/>
      <w:kern w:val="0"/>
      <w:sz w:val="16"/>
      <w:szCs w:val="16"/>
      <w:bdr w:val="none" w:sz="0" w:space="0" w:color="auto" w:frame="1"/>
      <w:shd w:val="clear" w:color="auto" w:fill="FFFFFF"/>
      <w:lang w:val="en-US" w:eastAsia="en-US"/>
      <w14:ligatures w14:val="none"/>
    </w:rPr>
  </w:style>
  <w:style w:type="character" w:styleId="Hyperlink">
    <w:name w:val="Hyperlink"/>
    <w:uiPriority w:val="99"/>
    <w:unhideWhenUsed/>
    <w:qFormat/>
    <w:rsid w:val="007D596C"/>
    <w:rPr>
      <w:color w:val="0072CC"/>
      <w:u w:val="single"/>
    </w:rPr>
  </w:style>
  <w:style w:type="paragraph" w:customStyle="1" w:styleId="1bodycopy10pt">
    <w:name w:val="1 body copy 10pt"/>
    <w:basedOn w:val="Normal"/>
    <w:link w:val="1bodycopy10ptChar"/>
    <w:qFormat/>
    <w:rsid w:val="007D596C"/>
  </w:style>
  <w:style w:type="character" w:customStyle="1" w:styleId="1bodycopy10ptChar">
    <w:name w:val="1 body copy 10pt Char"/>
    <w:link w:val="1bodycopy10pt"/>
    <w:rsid w:val="007D596C"/>
    <w:rPr>
      <w:rFonts w:ascii="Arial" w:eastAsia="MS Mincho" w:hAnsi="Arial" w:cs="Times New Roman"/>
      <w:kern w:val="0"/>
      <w:sz w:val="20"/>
      <w:szCs w:val="24"/>
      <w:lang w:val="en-US" w:eastAsia="en-US"/>
      <w14:ligatures w14:val="none"/>
    </w:rPr>
  </w:style>
  <w:style w:type="paragraph" w:styleId="TOC2">
    <w:name w:val="toc 2"/>
    <w:basedOn w:val="Normal"/>
    <w:next w:val="Normal"/>
    <w:autoRedefine/>
    <w:uiPriority w:val="39"/>
    <w:unhideWhenUsed/>
    <w:rsid w:val="007D596C"/>
    <w:pPr>
      <w:spacing w:after="100"/>
      <w:ind w:left="220"/>
    </w:pPr>
  </w:style>
  <w:style w:type="paragraph" w:styleId="TOCHeading">
    <w:name w:val="TOC Heading"/>
    <w:basedOn w:val="Heading1"/>
    <w:next w:val="Normal"/>
    <w:uiPriority w:val="39"/>
    <w:unhideWhenUsed/>
    <w:qFormat/>
    <w:rsid w:val="007D596C"/>
    <w:pPr>
      <w:spacing w:before="240" w:after="0" w:line="259" w:lineRule="auto"/>
      <w:outlineLvl w:val="9"/>
    </w:pPr>
    <w:rPr>
      <w:rFonts w:ascii="Calibri Light" w:eastAsia="Times New Roman" w:hAnsi="Calibri Light" w:cs="Times New Roman"/>
      <w:color w:val="0D1C2F"/>
      <w:sz w:val="32"/>
      <w:szCs w:val="32"/>
    </w:rPr>
  </w:style>
  <w:style w:type="paragraph" w:styleId="TOC1">
    <w:name w:val="toc 1"/>
    <w:basedOn w:val="Normal"/>
    <w:next w:val="Normal"/>
    <w:autoRedefine/>
    <w:uiPriority w:val="39"/>
    <w:unhideWhenUsed/>
    <w:rsid w:val="007D596C"/>
    <w:pPr>
      <w:spacing w:after="100"/>
    </w:pPr>
  </w:style>
  <w:style w:type="paragraph" w:customStyle="1" w:styleId="Subhead2">
    <w:name w:val="Subhead 2"/>
    <w:basedOn w:val="1bodycopy10pt"/>
    <w:next w:val="1bodycopy10pt"/>
    <w:link w:val="Subhead2Char"/>
    <w:qFormat/>
    <w:rsid w:val="007D596C"/>
    <w:pPr>
      <w:spacing w:before="240"/>
    </w:pPr>
    <w:rPr>
      <w:b/>
      <w:color w:val="12263F"/>
      <w:sz w:val="24"/>
    </w:rPr>
  </w:style>
  <w:style w:type="character" w:customStyle="1" w:styleId="Subhead2Char">
    <w:name w:val="Subhead 2 Char"/>
    <w:link w:val="Subhead2"/>
    <w:rsid w:val="007D596C"/>
    <w:rPr>
      <w:rFonts w:ascii="Arial" w:eastAsia="MS Mincho" w:hAnsi="Arial" w:cs="Times New Roman"/>
      <w:b/>
      <w:color w:val="12263F"/>
      <w:kern w:val="0"/>
      <w:sz w:val="24"/>
      <w:szCs w:val="24"/>
      <w:lang w:val="en-US" w:eastAsia="en-US"/>
      <w14:ligatures w14:val="none"/>
    </w:rPr>
  </w:style>
  <w:style w:type="character" w:customStyle="1" w:styleId="1bodycopyChar">
    <w:name w:val="1 body copy Char"/>
    <w:link w:val="1bodycopy"/>
    <w:locked/>
    <w:rsid w:val="007D596C"/>
    <w:rPr>
      <w:rFonts w:ascii="MS Mincho" w:eastAsia="MS Mincho" w:hAnsi="MS Mincho"/>
      <w:szCs w:val="24"/>
      <w:lang w:val="en-US" w:eastAsia="en-US"/>
    </w:rPr>
  </w:style>
  <w:style w:type="paragraph" w:customStyle="1" w:styleId="1bodycopy">
    <w:name w:val="1 body copy"/>
    <w:basedOn w:val="Normal"/>
    <w:link w:val="1bodycopyChar"/>
    <w:qFormat/>
    <w:rsid w:val="007D596C"/>
    <w:pPr>
      <w:ind w:right="284"/>
    </w:pPr>
    <w:rPr>
      <w:rFonts w:ascii="MS Mincho" w:hAnsi="MS Mincho" w:cstheme="minorBidi"/>
      <w:kern w:val="2"/>
      <w14:ligatures w14:val="standardContextual"/>
    </w:rPr>
  </w:style>
  <w:style w:type="paragraph" w:styleId="Header">
    <w:name w:val="header"/>
    <w:basedOn w:val="Normal"/>
    <w:link w:val="HeaderChar"/>
    <w:uiPriority w:val="99"/>
    <w:unhideWhenUsed/>
    <w:rsid w:val="001664E4"/>
    <w:pPr>
      <w:tabs>
        <w:tab w:val="center" w:pos="4513"/>
        <w:tab w:val="right" w:pos="9026"/>
      </w:tabs>
      <w:spacing w:after="0"/>
    </w:pPr>
  </w:style>
  <w:style w:type="character" w:customStyle="1" w:styleId="HeaderChar">
    <w:name w:val="Header Char"/>
    <w:basedOn w:val="DefaultParagraphFont"/>
    <w:link w:val="Header"/>
    <w:uiPriority w:val="99"/>
    <w:rsid w:val="001664E4"/>
    <w:rPr>
      <w:rFonts w:eastAsia="MS Mincho" w:cs="Times New Roman"/>
      <w:kern w:val="0"/>
      <w:szCs w:val="24"/>
      <w:lang w:val="en-US" w:eastAsia="en-US"/>
      <w14:ligatures w14:val="none"/>
    </w:rPr>
  </w:style>
  <w:style w:type="table" w:styleId="TableGrid">
    <w:name w:val="Table Grid"/>
    <w:basedOn w:val="TableNormal"/>
    <w:uiPriority w:val="39"/>
    <w:rsid w:val="001469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first-aid-in-schools" TargetMode="External"/><Relationship Id="rId18" Type="http://schemas.openxmlformats.org/officeDocument/2006/relationships/hyperlink" Target="http://www.legislation.gov.uk/uksi/1999/3242/contents/made" TargetMode="External"/><Relationship Id="rId26" Type="http://schemas.openxmlformats.org/officeDocument/2006/relationships/hyperlink" Target="http://www.hse.gov.uk/pubns/edis1.pdf" TargetMode="External"/><Relationship Id="rId39" Type="http://schemas.microsoft.com/office/2020/10/relationships/intelligence" Target="intelligence2.xml"/><Relationship Id="rId21" Type="http://schemas.openxmlformats.org/officeDocument/2006/relationships/hyperlink" Target="http://www.legislation.gov.uk/uksi/2014/3283/schedule/made" TargetMode="External"/><Relationship Id="rId34" Type="http://schemas.openxmlformats.org/officeDocument/2006/relationships/hyperlink" Target="https://what0-18.nhs.uk/application/files/8815/8643/3598/CS45385_NHS_Head_Injury_advice_sheet_April_20.pdf"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www.legislation.gov.uk/uksi/1992/2051/regulation/3/made" TargetMode="External"/><Relationship Id="rId25" Type="http://schemas.openxmlformats.org/officeDocument/2006/relationships/footer" Target="footer2.xml"/><Relationship Id="rId33" Type="http://schemas.openxmlformats.org/officeDocument/2006/relationships/hyperlink" Target="http://www.hse.gov.uk/pubns/edis1.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si/1981/917/regulation/3/made" TargetMode="External"/><Relationship Id="rId20" Type="http://schemas.openxmlformats.org/officeDocument/2006/relationships/hyperlink" Target="http://www.legislation.gov.uk/uksi/1979/628" TargetMode="External"/><Relationship Id="rId29" Type="http://schemas.openxmlformats.org/officeDocument/2006/relationships/hyperlink" Target="mailto:Steve.Bryan@oxford.anglica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1.xml"/><Relationship Id="rId32" Type="http://schemas.openxmlformats.org/officeDocument/2006/relationships/hyperlink" Target="http://www.hse.gov.uk/pubns/edis1.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hse.gov.uk/pubns/edis1.htm" TargetMode="External"/><Relationship Id="rId23" Type="http://schemas.openxmlformats.org/officeDocument/2006/relationships/header" Target="header1.xml"/><Relationship Id="rId28" Type="http://schemas.openxmlformats.org/officeDocument/2006/relationships/hyperlink" Target="mailto:Sam.Rhodes@odst.oxford.anglican.org" TargetMode="Externa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www.legislation.gov.uk/uksi/2013/1471/schedule/1/paragraph/1/made" TargetMode="External"/><Relationship Id="rId31" Type="http://schemas.openxmlformats.org/officeDocument/2006/relationships/hyperlink" Target="http://www.hse.gov.uk/pubns/edis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advice-for-schools" TargetMode="External"/><Relationship Id="rId22" Type="http://schemas.openxmlformats.org/officeDocument/2006/relationships/hyperlink" Target="http://www.hse.gov.uk/riddor/report.htm" TargetMode="External"/><Relationship Id="rId27" Type="http://schemas.openxmlformats.org/officeDocument/2006/relationships/hyperlink" Target="http://www.hse.gov.uk/pubns/edis1.pdf" TargetMode="External"/><Relationship Id="rId30" Type="http://schemas.openxmlformats.org/officeDocument/2006/relationships/hyperlink" Target="http://www.hse.gov.uk/pubns/edis1.pdf"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7DED8D77743640A6A89698133A3728" ma:contentTypeVersion="14" ma:contentTypeDescription="Create a new document." ma:contentTypeScope="" ma:versionID="a0359a161a5f644306e77fb0fa9eaceb">
  <xsd:schema xmlns:xsd="http://www.w3.org/2001/XMLSchema" xmlns:xs="http://www.w3.org/2001/XMLSchema" xmlns:p="http://schemas.microsoft.com/office/2006/metadata/properties" xmlns:ns3="a86ae189-98f8-4c5c-b5bd-4ad1ebf3f4e6" xmlns:ns4="354af68a-cd5f-4722-9ef0-15902109a25c" targetNamespace="http://schemas.microsoft.com/office/2006/metadata/properties" ma:root="true" ma:fieldsID="6cad635921e25cc4a30749f5478837fe" ns3:_="" ns4:_="">
    <xsd:import namespace="a86ae189-98f8-4c5c-b5bd-4ad1ebf3f4e6"/>
    <xsd:import namespace="354af68a-cd5f-4722-9ef0-15902109a25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6ae189-98f8-4c5c-b5bd-4ad1ebf3f4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54af68a-cd5f-4722-9ef0-15902109a25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6ae189-98f8-4c5c-b5bd-4ad1ebf3f4e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0AF8E-743D-4268-9F29-4FE68B028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6ae189-98f8-4c5c-b5bd-4ad1ebf3f4e6"/>
    <ds:schemaRef ds:uri="354af68a-cd5f-4722-9ef0-15902109a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CD4D3C-D5AE-43DB-9F48-D0003490230A}">
  <ds:schemaRefs>
    <ds:schemaRef ds:uri="http://schemas.microsoft.com/sharepoint/v3/contenttype/forms"/>
  </ds:schemaRefs>
</ds:datastoreItem>
</file>

<file path=customXml/itemProps3.xml><?xml version="1.0" encoding="utf-8"?>
<ds:datastoreItem xmlns:ds="http://schemas.openxmlformats.org/officeDocument/2006/customXml" ds:itemID="{A2E72B58-891F-4AAB-95D0-641E5E94D822}">
  <ds:schemaRefs>
    <ds:schemaRef ds:uri="http://schemas.microsoft.com/office/2006/metadata/properties"/>
    <ds:schemaRef ds:uri="http://schemas.microsoft.com/office/infopath/2007/PartnerControls"/>
    <ds:schemaRef ds:uri="a86ae189-98f8-4c5c-b5bd-4ad1ebf3f4e6"/>
  </ds:schemaRefs>
</ds:datastoreItem>
</file>

<file path=customXml/itemProps4.xml><?xml version="1.0" encoding="utf-8"?>
<ds:datastoreItem xmlns:ds="http://schemas.openxmlformats.org/officeDocument/2006/customXml" ds:itemID="{4B91E271-21D5-4338-BE3D-89C3143FE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4465</Words>
  <Characters>25455</Characters>
  <Application>Microsoft Office Word</Application>
  <DocSecurity>0</DocSecurity>
  <Lines>212</Lines>
  <Paragraphs>59</Paragraphs>
  <ScaleCrop>false</ScaleCrop>
  <Company/>
  <LinksUpToDate>false</LinksUpToDate>
  <CharactersWithSpaces>29861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 Watt</cp:lastModifiedBy>
  <cp:revision>14</cp:revision>
  <dcterms:created xsi:type="dcterms:W3CDTF">2026-04-20T09:29:00Z</dcterms:created>
  <dcterms:modified xsi:type="dcterms:W3CDTF">2026-09-13T08:17:00Z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0x010100907DED8D77743640A6A89698133A3728</vt:lpwstr>
  </property>
</Properties>
</file>